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D3F61">
      <w:pPr>
        <w:jc w:val="center"/>
        <w:rPr>
          <w:rFonts w:hint="eastAsia" w:ascii="楷体_GB2312" w:eastAsia="楷体_GB2312"/>
          <w:b/>
          <w:sz w:val="56"/>
          <w:szCs w:val="32"/>
        </w:rPr>
      </w:pPr>
      <w:r>
        <w:rPr>
          <w:rFonts w:hint="eastAsia" w:ascii="楷体_GB2312" w:eastAsia="楷体_GB2312"/>
          <w:b/>
          <w:sz w:val="56"/>
          <w:szCs w:val="32"/>
        </w:rPr>
        <w:t>个人信息表</w:t>
      </w:r>
    </w:p>
    <w:p w14:paraId="7083E6FF">
      <w:pPr>
        <w:keepNext/>
        <w:pBdr>
          <w:bottom w:val="single" w:color="17365D" w:sz="14" w:space="4"/>
        </w:pBdr>
        <w:spacing w:before="200" w:after="100"/>
        <w:rPr>
          <w:rFonts w:hint="eastAsia" w:ascii="楷体_GB2312" w:eastAsia="楷体_GB2312"/>
          <w:b/>
          <w:bCs/>
          <w:color w:val="C00000"/>
          <w:sz w:val="24"/>
          <w:szCs w:val="22"/>
        </w:rPr>
      </w:pPr>
      <w:r>
        <w:rPr>
          <w:rFonts w:hint="eastAsia" w:ascii="楷体_GB2312" w:eastAsia="楷体_GB2312"/>
          <w:b/>
          <w:sz w:val="24"/>
        </w:rPr>
        <w:t>所有申请人</w:t>
      </w:r>
      <w:r>
        <w:rPr>
          <w:rFonts w:hint="eastAsia" w:ascii="楷体_GB2312" w:eastAsia="楷体_GB2312"/>
          <w:b/>
          <w:sz w:val="24"/>
          <w:lang w:val="en-US" w:eastAsia="zh-CN"/>
        </w:rPr>
        <w:t>均需</w:t>
      </w:r>
      <w:r>
        <w:rPr>
          <w:rFonts w:hint="eastAsia" w:ascii="楷体_GB2312" w:eastAsia="楷体_GB2312"/>
          <w:b/>
          <w:sz w:val="24"/>
        </w:rPr>
        <w:t>填写：</w:t>
      </w:r>
      <w:r>
        <w:rPr>
          <w:rFonts w:hint="eastAsia" w:ascii="楷体_GB2312" w:eastAsia="楷体_GB2312"/>
          <w:sz w:val="24"/>
          <w:lang w:val="en-US" w:eastAsia="zh-CN"/>
        </w:rPr>
        <w:t>建议电子版填写，</w:t>
      </w:r>
      <w:r>
        <w:rPr>
          <w:rFonts w:hint="eastAsia" w:ascii="楷体_GB2312" w:eastAsia="楷体_GB2312"/>
          <w:b/>
          <w:bCs/>
          <w:color w:val="C00000"/>
          <w:sz w:val="24"/>
          <w:szCs w:val="22"/>
        </w:rPr>
        <w:t>勾选处无法打勾，可选择正确选项标注底色</w:t>
      </w:r>
    </w:p>
    <w:p w14:paraId="191B2E31">
      <w:pPr>
        <w:keepNext/>
        <w:pBdr>
          <w:bottom w:val="single" w:color="17365D" w:sz="14" w:space="4"/>
        </w:pBdr>
        <w:spacing w:before="200" w:after="100"/>
        <w:rPr>
          <w:rFonts w:hint="eastAsia" w:ascii="楷体_GB2312" w:eastAsia="楷体_GB2312"/>
          <w:b/>
          <w:bCs/>
          <w:color w:val="C00000"/>
          <w:sz w:val="24"/>
          <w:szCs w:val="22"/>
        </w:rPr>
      </w:pPr>
    </w:p>
    <w:p w14:paraId="0A361853">
      <w:pPr>
        <w:keepNext/>
        <w:pBdr>
          <w:bottom w:val="single" w:color="17365D" w:sz="14" w:space="4"/>
        </w:pBdr>
        <w:spacing w:before="200" w:after="100"/>
        <w:rPr>
          <w:rFonts w:hint="eastAsia" w:ascii="黑体" w:hAnsi="黑体" w:eastAsia="黑体" w:cs="黑体"/>
        </w:rPr>
      </w:pPr>
      <w:r>
        <w:rPr>
          <w:rFonts w:hint="eastAsia" w:ascii="黑体" w:hAnsi="黑体" w:eastAsia="黑体" w:cs="黑体"/>
          <w:b/>
          <w:color w:val="17365D"/>
          <w:sz w:val="28"/>
        </w:rPr>
        <w:t>01  个人身份及联系方式</w:t>
      </w:r>
    </w:p>
    <w:p w14:paraId="5E690330">
      <w:pPr>
        <w:spacing w:after="100"/>
      </w:pPr>
      <w:r>
        <w:rPr>
          <w:color w:val="666666"/>
          <w:sz w:val="18"/>
        </w:rPr>
        <w:t>填写提示：姓名应与护照一致；</w:t>
      </w:r>
      <w:r>
        <w:rPr>
          <w:b/>
          <w:bCs/>
          <w:color w:val="C00000"/>
          <w:sz w:val="20"/>
          <w:szCs w:val="24"/>
        </w:rPr>
        <w:t>曾用名包括户口或证件中曾使用过的姓名。</w:t>
      </w:r>
    </w:p>
    <w:tbl>
      <w:tblPr>
        <w:tblStyle w:val="32"/>
        <w:tblW w:w="0" w:type="auto"/>
        <w:jc w:val="center"/>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Layout w:type="fixed"/>
        <w:tblCellMar>
          <w:top w:w="0" w:type="dxa"/>
          <w:left w:w="108" w:type="dxa"/>
          <w:bottom w:w="0" w:type="dxa"/>
          <w:right w:w="108" w:type="dxa"/>
        </w:tblCellMar>
      </w:tblPr>
      <w:tblGrid>
        <w:gridCol w:w="3392"/>
        <w:gridCol w:w="6246"/>
      </w:tblGrid>
      <w:tr w14:paraId="6BFD100D">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92" w:type="dxa"/>
            <w:shd w:val="clear" w:color="auto" w:fill="F4F7FA"/>
            <w:tcMar>
              <w:top w:w="90" w:type="dxa"/>
              <w:left w:w="110" w:type="dxa"/>
              <w:bottom w:w="90" w:type="dxa"/>
              <w:right w:w="110" w:type="dxa"/>
            </w:tcMar>
            <w:vAlign w:val="center"/>
          </w:tcPr>
          <w:p w14:paraId="4245A167">
            <w:pPr>
              <w:spacing w:after="0" w:line="269" w:lineRule="auto"/>
              <w:jc w:val="left"/>
            </w:pPr>
            <w:r>
              <w:rPr>
                <w:rFonts w:ascii="Noto Sans CJK SC" w:hAnsi="Noto Sans CJK SC" w:eastAsia="Noto Sans CJK SC"/>
                <w:b/>
                <w:color w:val="17365D"/>
                <w:sz w:val="19"/>
              </w:rPr>
              <w:t>姓名</w:t>
            </w:r>
          </w:p>
        </w:tc>
        <w:tc>
          <w:tcPr>
            <w:tcW w:w="6246" w:type="dxa"/>
            <w:tcMar>
              <w:top w:w="90" w:type="dxa"/>
              <w:left w:w="110" w:type="dxa"/>
              <w:bottom w:w="90" w:type="dxa"/>
              <w:right w:w="110" w:type="dxa"/>
            </w:tcMar>
            <w:vAlign w:val="center"/>
          </w:tcPr>
          <w:p w14:paraId="7DB3B3D5">
            <w:pPr>
              <w:spacing w:after="0" w:line="269" w:lineRule="auto"/>
              <w:jc w:val="left"/>
            </w:pPr>
          </w:p>
        </w:tc>
      </w:tr>
      <w:tr w14:paraId="2C9F8546">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92" w:type="dxa"/>
            <w:shd w:val="clear" w:color="auto" w:fill="F4F7FA"/>
            <w:tcMar>
              <w:top w:w="90" w:type="dxa"/>
              <w:left w:w="110" w:type="dxa"/>
              <w:bottom w:w="90" w:type="dxa"/>
              <w:right w:w="110" w:type="dxa"/>
            </w:tcMar>
            <w:vAlign w:val="center"/>
          </w:tcPr>
          <w:p w14:paraId="4EE534D2">
            <w:pPr>
              <w:spacing w:after="0" w:line="269" w:lineRule="auto"/>
              <w:jc w:val="left"/>
            </w:pPr>
            <w:r>
              <w:rPr>
                <w:rFonts w:ascii="Noto Sans CJK SC" w:hAnsi="Noto Sans CJK SC" w:eastAsia="Noto Sans CJK SC"/>
                <w:b/>
                <w:color w:val="17365D"/>
                <w:sz w:val="19"/>
              </w:rPr>
              <w:t>曾用名</w:t>
            </w:r>
          </w:p>
        </w:tc>
        <w:tc>
          <w:tcPr>
            <w:tcW w:w="6246" w:type="dxa"/>
            <w:tcMar>
              <w:top w:w="90" w:type="dxa"/>
              <w:left w:w="110" w:type="dxa"/>
              <w:bottom w:w="90" w:type="dxa"/>
              <w:right w:w="110" w:type="dxa"/>
            </w:tcMar>
            <w:vAlign w:val="center"/>
          </w:tcPr>
          <w:p w14:paraId="63ED52C6">
            <w:pPr>
              <w:spacing w:after="0" w:line="269" w:lineRule="auto"/>
              <w:jc w:val="left"/>
            </w:pPr>
            <w:r>
              <w:rPr>
                <w:rFonts w:hint="eastAsia" w:eastAsia="宋体"/>
                <w:b w:val="0"/>
                <w:sz w:val="19"/>
                <w:lang w:eastAsia="zh-CN"/>
              </w:rPr>
              <w:t>□</w:t>
            </w:r>
            <w:r>
              <w:rPr>
                <w:rFonts w:ascii="Noto Sans CJK SC" w:hAnsi="Noto Sans CJK SC" w:eastAsia="Noto Sans CJK SC"/>
                <w:b w:val="0"/>
                <w:sz w:val="19"/>
              </w:rPr>
              <w:t xml:space="preserve"> 无   </w:t>
            </w:r>
            <w:r>
              <w:rPr>
                <w:rFonts w:hint="eastAsia" w:eastAsia="宋体"/>
                <w:b w:val="0"/>
                <w:sz w:val="19"/>
                <w:lang w:eastAsia="zh-CN"/>
              </w:rPr>
              <w:t>□</w:t>
            </w:r>
            <w:r>
              <w:rPr>
                <w:rFonts w:ascii="Noto Sans CJK SC" w:hAnsi="Noto Sans CJK SC" w:eastAsia="Noto Sans CJK SC"/>
                <w:b w:val="0"/>
                <w:sz w:val="19"/>
              </w:rPr>
              <w:t xml:space="preserve"> 有：________________________________</w:t>
            </w:r>
          </w:p>
        </w:tc>
      </w:tr>
      <w:tr w14:paraId="5B166685">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92" w:type="dxa"/>
            <w:shd w:val="clear" w:color="auto" w:fill="F4F7FA"/>
            <w:tcMar>
              <w:top w:w="90" w:type="dxa"/>
              <w:left w:w="110" w:type="dxa"/>
              <w:bottom w:w="90" w:type="dxa"/>
              <w:right w:w="110" w:type="dxa"/>
            </w:tcMar>
            <w:vAlign w:val="center"/>
          </w:tcPr>
          <w:p w14:paraId="121DAD30">
            <w:pPr>
              <w:spacing w:after="0" w:line="269" w:lineRule="auto"/>
              <w:jc w:val="left"/>
            </w:pPr>
            <w:r>
              <w:rPr>
                <w:rFonts w:ascii="Noto Sans CJK SC" w:hAnsi="Noto Sans CJK SC" w:eastAsia="Noto Sans CJK SC"/>
                <w:b/>
                <w:color w:val="17365D"/>
                <w:sz w:val="19"/>
              </w:rPr>
              <w:t>婚姻状况</w:t>
            </w:r>
          </w:p>
        </w:tc>
        <w:tc>
          <w:tcPr>
            <w:tcW w:w="6246" w:type="dxa"/>
            <w:tcMar>
              <w:top w:w="90" w:type="dxa"/>
              <w:left w:w="110" w:type="dxa"/>
              <w:bottom w:w="90" w:type="dxa"/>
              <w:right w:w="110" w:type="dxa"/>
            </w:tcMar>
            <w:vAlign w:val="center"/>
          </w:tcPr>
          <w:p w14:paraId="2D448B9D">
            <w:pPr>
              <w:spacing w:after="0" w:line="269" w:lineRule="auto"/>
              <w:jc w:val="left"/>
              <w:rPr>
                <w:rFonts w:ascii="Noto Sans CJK SC" w:hAnsi="Noto Sans CJK SC" w:eastAsia="Noto Sans CJK SC"/>
                <w:b w:val="0"/>
                <w:sz w:val="19"/>
              </w:rPr>
            </w:pPr>
            <w:r>
              <w:rPr>
                <w:rFonts w:hint="eastAsia" w:eastAsia="宋体"/>
                <w:b w:val="0"/>
                <w:sz w:val="19"/>
                <w:lang w:eastAsia="zh-CN"/>
              </w:rPr>
              <w:t>□</w:t>
            </w:r>
            <w:r>
              <w:rPr>
                <w:rFonts w:ascii="Noto Sans CJK SC" w:hAnsi="Noto Sans CJK SC" w:eastAsia="Noto Sans CJK SC"/>
                <w:b w:val="0"/>
                <w:sz w:val="19"/>
              </w:rPr>
              <w:t xml:space="preserve"> 未婚  </w:t>
            </w:r>
            <w:r>
              <w:rPr>
                <w:rFonts w:hint="eastAsia" w:eastAsia="宋体"/>
                <w:b w:val="0"/>
                <w:sz w:val="19"/>
                <w:lang w:eastAsia="zh-CN"/>
              </w:rPr>
              <w:t>□</w:t>
            </w:r>
            <w:r>
              <w:rPr>
                <w:rFonts w:ascii="Noto Sans CJK SC" w:hAnsi="Noto Sans CJK SC" w:eastAsia="Noto Sans CJK SC"/>
                <w:b w:val="0"/>
                <w:sz w:val="19"/>
              </w:rPr>
              <w:t xml:space="preserve"> 已婚  </w:t>
            </w:r>
            <w:r>
              <w:rPr>
                <w:rFonts w:hint="eastAsia" w:eastAsia="宋体"/>
                <w:b w:val="0"/>
                <w:sz w:val="19"/>
                <w:lang w:eastAsia="zh-CN"/>
              </w:rPr>
              <w:t>□</w:t>
            </w:r>
            <w:r>
              <w:rPr>
                <w:rFonts w:ascii="Noto Sans CJK SC" w:hAnsi="Noto Sans CJK SC" w:eastAsia="Noto Sans CJK SC"/>
                <w:b w:val="0"/>
                <w:sz w:val="19"/>
              </w:rPr>
              <w:t xml:space="preserve"> 离异  </w:t>
            </w:r>
            <w:r>
              <w:rPr>
                <w:rFonts w:hint="eastAsia" w:eastAsia="宋体"/>
                <w:b w:val="0"/>
                <w:sz w:val="19"/>
                <w:lang w:eastAsia="zh-CN"/>
              </w:rPr>
              <w:t>□</w:t>
            </w:r>
            <w:r>
              <w:rPr>
                <w:rFonts w:ascii="Noto Sans CJK SC" w:hAnsi="Noto Sans CJK SC" w:eastAsia="Noto Sans CJK SC"/>
                <w:b w:val="0"/>
                <w:sz w:val="19"/>
              </w:rPr>
              <w:t xml:space="preserve"> 丧偶  </w:t>
            </w:r>
          </w:p>
          <w:p w14:paraId="37905FCC">
            <w:pPr>
              <w:spacing w:after="0" w:line="269" w:lineRule="auto"/>
              <w:jc w:val="left"/>
            </w:pPr>
            <w:r>
              <w:rPr>
                <w:rFonts w:hint="eastAsia" w:eastAsia="宋体"/>
                <w:b w:val="0"/>
                <w:sz w:val="19"/>
                <w:lang w:eastAsia="zh-CN"/>
              </w:rPr>
              <w:t>□</w:t>
            </w:r>
            <w:r>
              <w:rPr>
                <w:rFonts w:ascii="Noto Sans CJK SC" w:hAnsi="Noto Sans CJK SC" w:eastAsia="Noto Sans CJK SC"/>
                <w:b w:val="0"/>
                <w:sz w:val="19"/>
              </w:rPr>
              <w:t xml:space="preserve"> 其他：____________</w:t>
            </w:r>
          </w:p>
        </w:tc>
      </w:tr>
      <w:tr w14:paraId="12CAEF86">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92" w:type="dxa"/>
            <w:shd w:val="clear" w:color="auto" w:fill="F4F7FA"/>
            <w:tcMar>
              <w:top w:w="90" w:type="dxa"/>
              <w:left w:w="110" w:type="dxa"/>
              <w:bottom w:w="90" w:type="dxa"/>
              <w:right w:w="110" w:type="dxa"/>
            </w:tcMar>
            <w:vAlign w:val="center"/>
          </w:tcPr>
          <w:p w14:paraId="41069C9B">
            <w:pPr>
              <w:spacing w:after="0" w:line="269" w:lineRule="auto"/>
              <w:jc w:val="left"/>
            </w:pPr>
            <w:r>
              <w:rPr>
                <w:rFonts w:ascii="Noto Sans CJK SC" w:hAnsi="Noto Sans CJK SC" w:eastAsia="Noto Sans CJK SC"/>
                <w:b/>
                <w:color w:val="17365D"/>
                <w:sz w:val="19"/>
              </w:rPr>
              <w:t>身份证号码</w:t>
            </w:r>
          </w:p>
        </w:tc>
        <w:tc>
          <w:tcPr>
            <w:tcW w:w="6246" w:type="dxa"/>
            <w:tcMar>
              <w:top w:w="90" w:type="dxa"/>
              <w:left w:w="110" w:type="dxa"/>
              <w:bottom w:w="90" w:type="dxa"/>
              <w:right w:w="110" w:type="dxa"/>
            </w:tcMar>
            <w:vAlign w:val="center"/>
          </w:tcPr>
          <w:p w14:paraId="6C15E41E">
            <w:pPr>
              <w:spacing w:after="0" w:line="269" w:lineRule="auto"/>
              <w:jc w:val="left"/>
            </w:pPr>
          </w:p>
        </w:tc>
      </w:tr>
      <w:tr w14:paraId="162CDC05">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92" w:type="dxa"/>
            <w:shd w:val="clear" w:color="auto" w:fill="F4F7FA"/>
            <w:tcMar>
              <w:top w:w="90" w:type="dxa"/>
              <w:left w:w="110" w:type="dxa"/>
              <w:bottom w:w="90" w:type="dxa"/>
              <w:right w:w="110" w:type="dxa"/>
            </w:tcMar>
            <w:vAlign w:val="center"/>
          </w:tcPr>
          <w:p w14:paraId="402412EF">
            <w:pPr>
              <w:spacing w:after="0" w:line="269" w:lineRule="auto"/>
              <w:jc w:val="left"/>
            </w:pPr>
            <w:r>
              <w:rPr>
                <w:rFonts w:ascii="Noto Sans CJK SC" w:hAnsi="Noto Sans CJK SC" w:eastAsia="Noto Sans CJK SC"/>
                <w:b/>
                <w:color w:val="17365D"/>
                <w:sz w:val="19"/>
              </w:rPr>
              <w:t>身份证签发机关</w:t>
            </w:r>
          </w:p>
        </w:tc>
        <w:tc>
          <w:tcPr>
            <w:tcW w:w="6246" w:type="dxa"/>
            <w:tcMar>
              <w:top w:w="90" w:type="dxa"/>
              <w:left w:w="110" w:type="dxa"/>
              <w:bottom w:w="90" w:type="dxa"/>
              <w:right w:w="110" w:type="dxa"/>
            </w:tcMar>
            <w:vAlign w:val="center"/>
          </w:tcPr>
          <w:p w14:paraId="2ED6065C">
            <w:pPr>
              <w:spacing w:after="0" w:line="269" w:lineRule="auto"/>
              <w:jc w:val="left"/>
            </w:pPr>
          </w:p>
        </w:tc>
      </w:tr>
      <w:tr w14:paraId="43FB767D">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92" w:type="dxa"/>
            <w:shd w:val="clear" w:color="auto" w:fill="F4F7FA"/>
            <w:tcMar>
              <w:top w:w="90" w:type="dxa"/>
              <w:left w:w="110" w:type="dxa"/>
              <w:bottom w:w="90" w:type="dxa"/>
              <w:right w:w="110" w:type="dxa"/>
            </w:tcMar>
            <w:vAlign w:val="center"/>
          </w:tcPr>
          <w:p w14:paraId="2999EF4F">
            <w:pPr>
              <w:spacing w:after="0" w:line="269" w:lineRule="auto"/>
              <w:jc w:val="left"/>
            </w:pPr>
            <w:r>
              <w:rPr>
                <w:rFonts w:ascii="Noto Sans CJK SC" w:hAnsi="Noto Sans CJK SC" w:eastAsia="Noto Sans CJK SC"/>
                <w:b/>
                <w:color w:val="17365D"/>
                <w:sz w:val="19"/>
              </w:rPr>
              <w:t>身份证签发日期</w:t>
            </w:r>
          </w:p>
        </w:tc>
        <w:tc>
          <w:tcPr>
            <w:tcW w:w="6246" w:type="dxa"/>
            <w:tcMar>
              <w:top w:w="90" w:type="dxa"/>
              <w:left w:w="110" w:type="dxa"/>
              <w:bottom w:w="90" w:type="dxa"/>
              <w:right w:w="110" w:type="dxa"/>
            </w:tcMar>
            <w:vAlign w:val="center"/>
          </w:tcPr>
          <w:p w14:paraId="42A7CA22">
            <w:pPr>
              <w:spacing w:after="0" w:line="269" w:lineRule="auto"/>
              <w:jc w:val="left"/>
            </w:pPr>
            <w:r>
              <w:rPr>
                <w:rFonts w:ascii="Noto Sans CJK SC" w:hAnsi="Noto Sans CJK SC" w:eastAsia="Noto Sans CJK SC"/>
                <w:b w:val="0"/>
                <w:sz w:val="19"/>
              </w:rPr>
              <w:t>____日 / ____月 / ______年</w:t>
            </w:r>
          </w:p>
        </w:tc>
      </w:tr>
      <w:tr w14:paraId="25A1C9FE">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92" w:type="dxa"/>
            <w:shd w:val="clear" w:color="auto" w:fill="F4F7FA"/>
            <w:tcMar>
              <w:top w:w="90" w:type="dxa"/>
              <w:left w:w="110" w:type="dxa"/>
              <w:bottom w:w="90" w:type="dxa"/>
              <w:right w:w="110" w:type="dxa"/>
            </w:tcMar>
            <w:vAlign w:val="center"/>
          </w:tcPr>
          <w:p w14:paraId="2AFE167D">
            <w:pPr>
              <w:spacing w:after="0" w:line="269" w:lineRule="auto"/>
              <w:jc w:val="left"/>
            </w:pPr>
            <w:r>
              <w:rPr>
                <w:rFonts w:ascii="Noto Sans CJK SC" w:hAnsi="Noto Sans CJK SC" w:eastAsia="Noto Sans CJK SC"/>
                <w:b/>
                <w:color w:val="17365D"/>
                <w:sz w:val="19"/>
              </w:rPr>
              <w:t>身份证有效期至</w:t>
            </w:r>
          </w:p>
        </w:tc>
        <w:tc>
          <w:tcPr>
            <w:tcW w:w="6246" w:type="dxa"/>
            <w:tcMar>
              <w:top w:w="90" w:type="dxa"/>
              <w:left w:w="110" w:type="dxa"/>
              <w:bottom w:w="90" w:type="dxa"/>
              <w:right w:w="110" w:type="dxa"/>
            </w:tcMar>
            <w:vAlign w:val="center"/>
          </w:tcPr>
          <w:p w14:paraId="0323AEF5">
            <w:pPr>
              <w:spacing w:after="0" w:line="269" w:lineRule="auto"/>
              <w:jc w:val="left"/>
            </w:pPr>
            <w:r>
              <w:rPr>
                <w:rFonts w:ascii="Noto Sans CJK SC" w:hAnsi="Noto Sans CJK SC" w:eastAsia="Noto Sans CJK SC"/>
                <w:b w:val="0"/>
                <w:sz w:val="19"/>
              </w:rPr>
              <w:t>____日 / ____月 / ______年</w:t>
            </w:r>
          </w:p>
        </w:tc>
      </w:tr>
      <w:tr w14:paraId="03CFF2D2">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92" w:type="dxa"/>
            <w:shd w:val="clear" w:color="auto" w:fill="F4F7FA"/>
            <w:tcMar>
              <w:top w:w="90" w:type="dxa"/>
              <w:left w:w="110" w:type="dxa"/>
              <w:bottom w:w="90" w:type="dxa"/>
              <w:right w:w="110" w:type="dxa"/>
            </w:tcMar>
            <w:vAlign w:val="center"/>
          </w:tcPr>
          <w:p w14:paraId="15B5AD7D">
            <w:pPr>
              <w:spacing w:after="0" w:line="269" w:lineRule="auto"/>
              <w:jc w:val="left"/>
            </w:pPr>
            <w:r>
              <w:rPr>
                <w:rFonts w:ascii="Noto Sans CJK SC" w:hAnsi="Noto Sans CJK SC" w:eastAsia="Noto Sans CJK SC"/>
                <w:b/>
                <w:color w:val="17365D"/>
                <w:sz w:val="19"/>
              </w:rPr>
              <w:t>手机号码</w:t>
            </w:r>
          </w:p>
        </w:tc>
        <w:tc>
          <w:tcPr>
            <w:tcW w:w="6246" w:type="dxa"/>
            <w:tcMar>
              <w:top w:w="90" w:type="dxa"/>
              <w:left w:w="110" w:type="dxa"/>
              <w:bottom w:w="90" w:type="dxa"/>
              <w:right w:w="110" w:type="dxa"/>
            </w:tcMar>
            <w:vAlign w:val="center"/>
          </w:tcPr>
          <w:p w14:paraId="241F810E">
            <w:pPr>
              <w:spacing w:after="0" w:line="269" w:lineRule="auto"/>
              <w:jc w:val="left"/>
            </w:pPr>
          </w:p>
        </w:tc>
      </w:tr>
      <w:tr w14:paraId="3DF01BE6">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92" w:type="dxa"/>
            <w:shd w:val="clear" w:color="auto" w:fill="F4F7FA"/>
            <w:tcMar>
              <w:top w:w="90" w:type="dxa"/>
              <w:left w:w="110" w:type="dxa"/>
              <w:bottom w:w="90" w:type="dxa"/>
              <w:right w:w="110" w:type="dxa"/>
            </w:tcMar>
            <w:vAlign w:val="center"/>
          </w:tcPr>
          <w:p w14:paraId="7C2DE434">
            <w:pPr>
              <w:spacing w:after="0" w:line="269" w:lineRule="auto"/>
              <w:jc w:val="left"/>
            </w:pPr>
            <w:r>
              <w:rPr>
                <w:rFonts w:ascii="Noto Sans CJK SC" w:hAnsi="Noto Sans CJK SC" w:eastAsia="Noto Sans CJK SC"/>
                <w:b/>
                <w:color w:val="17365D"/>
                <w:sz w:val="19"/>
              </w:rPr>
              <w:t>家庭电话（含区号）</w:t>
            </w:r>
          </w:p>
        </w:tc>
        <w:tc>
          <w:tcPr>
            <w:tcW w:w="6246" w:type="dxa"/>
            <w:tcMar>
              <w:top w:w="90" w:type="dxa"/>
              <w:left w:w="110" w:type="dxa"/>
              <w:bottom w:w="90" w:type="dxa"/>
              <w:right w:w="110" w:type="dxa"/>
            </w:tcMar>
            <w:vAlign w:val="center"/>
          </w:tcPr>
          <w:p w14:paraId="2A2E4905">
            <w:pPr>
              <w:spacing w:after="0" w:line="269" w:lineRule="auto"/>
              <w:jc w:val="left"/>
            </w:pPr>
            <w:r>
              <w:rPr>
                <w:rFonts w:hint="eastAsia" w:eastAsia="宋体"/>
                <w:b w:val="0"/>
                <w:sz w:val="19"/>
                <w:lang w:eastAsia="zh-CN"/>
              </w:rPr>
              <w:t>□</w:t>
            </w:r>
            <w:r>
              <w:rPr>
                <w:rFonts w:ascii="Noto Sans CJK SC" w:hAnsi="Noto Sans CJK SC" w:eastAsia="Noto Sans CJK SC"/>
                <w:b w:val="0"/>
                <w:sz w:val="19"/>
              </w:rPr>
              <w:t xml:space="preserve"> 无   </w:t>
            </w:r>
            <w:r>
              <w:rPr>
                <w:rFonts w:hint="eastAsia" w:eastAsia="宋体"/>
                <w:b w:val="0"/>
                <w:sz w:val="19"/>
                <w:lang w:eastAsia="zh-CN"/>
              </w:rPr>
              <w:t>□</w:t>
            </w:r>
            <w:r>
              <w:rPr>
                <w:rFonts w:ascii="Noto Sans CJK SC" w:hAnsi="Noto Sans CJK SC" w:eastAsia="Noto Sans CJK SC"/>
                <w:b w:val="0"/>
                <w:sz w:val="19"/>
              </w:rPr>
              <w:t xml:space="preserve"> 有：____________________________</w:t>
            </w:r>
          </w:p>
        </w:tc>
      </w:tr>
      <w:tr w14:paraId="322C3197">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92" w:type="dxa"/>
            <w:shd w:val="clear" w:color="auto" w:fill="F4F7FA"/>
            <w:tcMar>
              <w:top w:w="90" w:type="dxa"/>
              <w:left w:w="110" w:type="dxa"/>
              <w:bottom w:w="90" w:type="dxa"/>
              <w:right w:w="110" w:type="dxa"/>
            </w:tcMar>
            <w:vAlign w:val="center"/>
          </w:tcPr>
          <w:p w14:paraId="549A5B6A">
            <w:pPr>
              <w:spacing w:after="0" w:line="269" w:lineRule="auto"/>
              <w:jc w:val="left"/>
            </w:pPr>
            <w:r>
              <w:rPr>
                <w:rFonts w:ascii="Noto Sans CJK SC" w:hAnsi="Noto Sans CJK SC" w:eastAsia="Noto Sans CJK SC"/>
                <w:b/>
                <w:color w:val="17365D"/>
                <w:sz w:val="19"/>
              </w:rPr>
              <w:t>现居住地址（含城市）</w:t>
            </w:r>
          </w:p>
        </w:tc>
        <w:tc>
          <w:tcPr>
            <w:tcW w:w="6246" w:type="dxa"/>
            <w:tcMar>
              <w:top w:w="90" w:type="dxa"/>
              <w:left w:w="110" w:type="dxa"/>
              <w:bottom w:w="90" w:type="dxa"/>
              <w:right w:w="110" w:type="dxa"/>
            </w:tcMar>
            <w:vAlign w:val="center"/>
          </w:tcPr>
          <w:p w14:paraId="4FF627DA">
            <w:pPr>
              <w:spacing w:after="0" w:line="269" w:lineRule="auto"/>
              <w:jc w:val="left"/>
            </w:pPr>
          </w:p>
        </w:tc>
      </w:tr>
      <w:tr w14:paraId="0AF13BF7">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92" w:type="dxa"/>
            <w:shd w:val="clear" w:color="auto" w:fill="F4F7FA"/>
            <w:tcMar>
              <w:top w:w="90" w:type="dxa"/>
              <w:left w:w="110" w:type="dxa"/>
              <w:bottom w:w="90" w:type="dxa"/>
              <w:right w:w="110" w:type="dxa"/>
            </w:tcMar>
            <w:vAlign w:val="center"/>
          </w:tcPr>
          <w:p w14:paraId="4A0A6490">
            <w:pPr>
              <w:spacing w:after="0" w:line="269" w:lineRule="auto"/>
              <w:jc w:val="left"/>
            </w:pPr>
            <w:r>
              <w:rPr>
                <w:rFonts w:ascii="Noto Sans CJK SC" w:hAnsi="Noto Sans CJK SC" w:eastAsia="Noto Sans CJK SC"/>
                <w:b/>
                <w:color w:val="17365D"/>
                <w:sz w:val="19"/>
              </w:rPr>
              <w:t>邮政编码</w:t>
            </w:r>
          </w:p>
        </w:tc>
        <w:tc>
          <w:tcPr>
            <w:tcW w:w="6246" w:type="dxa"/>
            <w:tcMar>
              <w:top w:w="90" w:type="dxa"/>
              <w:left w:w="110" w:type="dxa"/>
              <w:bottom w:w="90" w:type="dxa"/>
              <w:right w:w="110" w:type="dxa"/>
            </w:tcMar>
            <w:vAlign w:val="center"/>
          </w:tcPr>
          <w:p w14:paraId="1B13E375">
            <w:pPr>
              <w:spacing w:after="0" w:line="269" w:lineRule="auto"/>
              <w:jc w:val="left"/>
            </w:pPr>
          </w:p>
        </w:tc>
      </w:tr>
      <w:tr w14:paraId="21970366">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92" w:type="dxa"/>
            <w:shd w:val="clear" w:color="auto" w:fill="F4F7FA"/>
            <w:tcMar>
              <w:top w:w="90" w:type="dxa"/>
              <w:left w:w="110" w:type="dxa"/>
              <w:bottom w:w="90" w:type="dxa"/>
              <w:right w:w="110" w:type="dxa"/>
            </w:tcMar>
            <w:vAlign w:val="center"/>
          </w:tcPr>
          <w:p w14:paraId="46634638">
            <w:pPr>
              <w:spacing w:after="0" w:line="269" w:lineRule="auto"/>
              <w:jc w:val="left"/>
            </w:pPr>
            <w:r>
              <w:rPr>
                <w:rFonts w:ascii="Noto Sans CJK SC" w:hAnsi="Noto Sans CJK SC" w:eastAsia="Noto Sans CJK SC"/>
                <w:b/>
                <w:color w:val="17365D"/>
                <w:sz w:val="19"/>
              </w:rPr>
              <w:t>现住址居住时长</w:t>
            </w:r>
          </w:p>
        </w:tc>
        <w:tc>
          <w:tcPr>
            <w:tcW w:w="6246" w:type="dxa"/>
            <w:tcMar>
              <w:top w:w="90" w:type="dxa"/>
              <w:left w:w="110" w:type="dxa"/>
              <w:bottom w:w="90" w:type="dxa"/>
              <w:right w:w="110" w:type="dxa"/>
            </w:tcMar>
            <w:vAlign w:val="center"/>
          </w:tcPr>
          <w:p w14:paraId="173F291F">
            <w:pPr>
              <w:spacing w:after="0" w:line="269" w:lineRule="auto"/>
              <w:jc w:val="left"/>
            </w:pPr>
            <w:r>
              <w:rPr>
                <w:rFonts w:ascii="Noto Sans CJK SC" w:hAnsi="Noto Sans CJK SC" w:eastAsia="Noto Sans CJK SC"/>
                <w:b w:val="0"/>
                <w:sz w:val="19"/>
              </w:rPr>
              <w:t>______年 ______月</w:t>
            </w:r>
          </w:p>
        </w:tc>
      </w:tr>
      <w:tr w14:paraId="6FB62C6A">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92" w:type="dxa"/>
            <w:shd w:val="clear" w:color="auto" w:fill="F4F7FA"/>
            <w:tcMar>
              <w:top w:w="90" w:type="dxa"/>
              <w:left w:w="110" w:type="dxa"/>
              <w:bottom w:w="90" w:type="dxa"/>
              <w:right w:w="110" w:type="dxa"/>
            </w:tcMar>
            <w:vAlign w:val="center"/>
          </w:tcPr>
          <w:p w14:paraId="573679CB">
            <w:pPr>
              <w:spacing w:after="0" w:line="269" w:lineRule="auto"/>
              <w:jc w:val="left"/>
              <w:rPr>
                <w:rFonts w:ascii="Noto Sans CJK SC" w:hAnsi="Noto Sans CJK SC" w:eastAsia="Noto Sans CJK SC"/>
                <w:b/>
                <w:color w:val="17365D"/>
                <w:sz w:val="19"/>
              </w:rPr>
            </w:pPr>
            <w:r>
              <w:rPr>
                <w:rFonts w:ascii="Noto Sans CJK SC" w:hAnsi="Noto Sans CJK SC" w:eastAsia="Noto Sans CJK SC"/>
                <w:b/>
                <w:color w:val="17365D"/>
                <w:sz w:val="19"/>
              </w:rPr>
              <w:t>住房产权情况</w:t>
            </w:r>
          </w:p>
          <w:p w14:paraId="7E79ECD5">
            <w:pPr>
              <w:spacing w:after="0" w:line="269" w:lineRule="auto"/>
              <w:jc w:val="left"/>
              <w:rPr>
                <w:rFonts w:hint="eastAsia" w:ascii="Noto Sans CJK SC" w:hAnsi="Noto Sans CJK SC" w:eastAsia="宋体"/>
                <w:b/>
                <w:color w:val="17365D"/>
                <w:sz w:val="19"/>
                <w:lang w:eastAsia="zh-CN"/>
              </w:rPr>
            </w:pPr>
            <w:r>
              <w:rPr>
                <w:rFonts w:hint="eastAsia" w:eastAsia="宋体"/>
                <w:b/>
                <w:color w:val="C00000"/>
                <w:sz w:val="19"/>
                <w:lang w:eastAsia="zh-CN"/>
              </w:rPr>
              <w:t>【</w:t>
            </w:r>
            <w:r>
              <w:rPr>
                <w:rFonts w:hint="eastAsia" w:eastAsia="宋体"/>
                <w:b/>
                <w:color w:val="C00000"/>
                <w:sz w:val="19"/>
                <w:lang w:val="en-US" w:eastAsia="zh-CN"/>
              </w:rPr>
              <w:t>如选择我拥有它，需要提供本人名下对应房产证</w:t>
            </w:r>
            <w:r>
              <w:rPr>
                <w:rFonts w:hint="eastAsia" w:eastAsia="宋体"/>
                <w:b/>
                <w:color w:val="C00000"/>
                <w:sz w:val="19"/>
                <w:lang w:eastAsia="zh-CN"/>
              </w:rPr>
              <w:t>】</w:t>
            </w:r>
          </w:p>
        </w:tc>
        <w:tc>
          <w:tcPr>
            <w:tcW w:w="6246" w:type="dxa"/>
            <w:tcMar>
              <w:top w:w="90" w:type="dxa"/>
              <w:left w:w="110" w:type="dxa"/>
              <w:bottom w:w="90" w:type="dxa"/>
              <w:right w:w="110" w:type="dxa"/>
            </w:tcMar>
            <w:vAlign w:val="center"/>
          </w:tcPr>
          <w:p w14:paraId="1D86AABC">
            <w:pPr>
              <w:spacing w:after="0" w:line="269" w:lineRule="auto"/>
              <w:jc w:val="left"/>
              <w:rPr>
                <w:rFonts w:hint="default" w:ascii="Noto Sans CJK SC" w:hAnsi="Noto Sans CJK SC" w:eastAsia="Noto Sans CJK SC"/>
                <w:b w:val="0"/>
                <w:sz w:val="19"/>
              </w:rPr>
            </w:pPr>
            <w:r>
              <w:rPr>
                <w:rFonts w:hint="eastAsia" w:eastAsia="宋体"/>
                <w:b w:val="0"/>
                <w:sz w:val="19"/>
                <w:lang w:eastAsia="zh-CN"/>
              </w:rPr>
              <w:t>□</w:t>
            </w:r>
            <w:r>
              <w:rPr>
                <w:rFonts w:ascii="Noto Sans CJK SC" w:hAnsi="Noto Sans CJK SC" w:eastAsia="Noto Sans CJK SC"/>
                <w:b w:val="0"/>
                <w:sz w:val="19"/>
              </w:rPr>
              <w:t xml:space="preserve"> </w:t>
            </w:r>
            <w:r>
              <w:rPr>
                <w:rFonts w:hint="default" w:ascii="Noto Sans CJK SC" w:hAnsi="Noto Sans CJK SC" w:eastAsia="Noto Sans CJK SC"/>
                <w:b w:val="0"/>
                <w:sz w:val="19"/>
              </w:rPr>
              <w:t xml:space="preserve">我拥有它 </w:t>
            </w:r>
            <w:r>
              <w:rPr>
                <w:rFonts w:hint="eastAsia" w:eastAsia="宋体"/>
                <w:b w:val="0"/>
                <w:sz w:val="19"/>
                <w:lang w:val="en-US" w:eastAsia="zh-CN"/>
              </w:rPr>
              <w:t xml:space="preserve">     </w:t>
            </w:r>
            <w:r>
              <w:rPr>
                <w:rFonts w:hint="eastAsia" w:eastAsia="宋体"/>
                <w:b w:val="0"/>
                <w:sz w:val="19"/>
                <w:lang w:eastAsia="zh-CN"/>
              </w:rPr>
              <w:t>□</w:t>
            </w:r>
            <w:r>
              <w:rPr>
                <w:rFonts w:ascii="Noto Sans CJK SC" w:hAnsi="Noto Sans CJK SC" w:eastAsia="Noto Sans CJK SC"/>
                <w:b w:val="0"/>
                <w:sz w:val="19"/>
              </w:rPr>
              <w:t xml:space="preserve"> </w:t>
            </w:r>
            <w:r>
              <w:rPr>
                <w:rFonts w:hint="default" w:ascii="Noto Sans CJK SC" w:hAnsi="Noto Sans CJK SC" w:eastAsia="Noto Sans CJK SC"/>
                <w:b w:val="0"/>
                <w:sz w:val="19"/>
              </w:rPr>
              <w:t xml:space="preserve">我租用它 </w:t>
            </w:r>
          </w:p>
          <w:p w14:paraId="4EA45D38">
            <w:pPr>
              <w:spacing w:after="0" w:line="269" w:lineRule="auto"/>
              <w:jc w:val="left"/>
              <w:rPr>
                <w:rFonts w:ascii="Noto Sans CJK SC" w:hAnsi="Noto Sans CJK SC" w:eastAsia="Noto Sans CJK SC"/>
                <w:b w:val="0"/>
                <w:sz w:val="19"/>
              </w:rPr>
            </w:pPr>
            <w:r>
              <w:rPr>
                <w:rFonts w:hint="eastAsia" w:eastAsia="宋体"/>
                <w:b w:val="0"/>
                <w:sz w:val="19"/>
                <w:lang w:eastAsia="zh-CN"/>
              </w:rPr>
              <w:t>□</w:t>
            </w:r>
            <w:r>
              <w:rPr>
                <w:rFonts w:ascii="Noto Sans CJK SC" w:hAnsi="Noto Sans CJK SC" w:eastAsia="Noto Sans CJK SC"/>
                <w:b w:val="0"/>
                <w:sz w:val="19"/>
              </w:rPr>
              <w:t xml:space="preserve"> 其他：____________</w:t>
            </w:r>
          </w:p>
          <w:p w14:paraId="4B646C46">
            <w:pPr>
              <w:spacing w:after="0" w:line="269" w:lineRule="auto"/>
              <w:jc w:val="left"/>
              <w:rPr>
                <w:rFonts w:hint="eastAsia" w:ascii="Noto Sans CJK SC" w:hAnsi="Noto Sans CJK SC" w:eastAsia="宋体"/>
                <w:b w:val="0"/>
                <w:sz w:val="19"/>
                <w:lang w:eastAsia="zh-CN"/>
              </w:rPr>
            </w:pPr>
            <w:r>
              <w:rPr>
                <w:rFonts w:hint="eastAsia" w:eastAsia="宋体"/>
                <w:b w:val="0"/>
                <w:color w:val="C00000"/>
                <w:sz w:val="18"/>
                <w:szCs w:val="21"/>
                <w:lang w:eastAsia="zh-CN"/>
              </w:rPr>
              <w:t>【</w:t>
            </w:r>
            <w:r>
              <w:rPr>
                <w:rFonts w:hint="eastAsia" w:ascii="楷体_GB2312" w:eastAsia="楷体_GB2312"/>
                <w:color w:val="C00000"/>
                <w:sz w:val="22"/>
                <w:szCs w:val="21"/>
              </w:rPr>
              <w:t>其它含</w:t>
            </w:r>
            <w:r>
              <w:rPr>
                <w:rFonts w:ascii="楷体_GB2312" w:eastAsia="楷体_GB2312"/>
                <w:color w:val="C00000"/>
                <w:sz w:val="22"/>
                <w:szCs w:val="21"/>
              </w:rPr>
              <w:t>与父母同住/住朋友家</w:t>
            </w:r>
            <w:r>
              <w:rPr>
                <w:rFonts w:hint="eastAsia" w:ascii="楷体_GB2312" w:eastAsia="楷体_GB2312"/>
                <w:color w:val="C00000"/>
                <w:sz w:val="22"/>
                <w:szCs w:val="21"/>
              </w:rPr>
              <w:t>等特殊情况，请详情内注明</w:t>
            </w:r>
            <w:r>
              <w:rPr>
                <w:rFonts w:hint="eastAsia" w:eastAsia="宋体"/>
                <w:b w:val="0"/>
                <w:color w:val="C00000"/>
                <w:sz w:val="18"/>
                <w:szCs w:val="21"/>
                <w:lang w:eastAsia="zh-CN"/>
              </w:rPr>
              <w:t>】</w:t>
            </w:r>
          </w:p>
        </w:tc>
      </w:tr>
      <w:tr w14:paraId="1BB50519">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tblHeader/>
          <w:jc w:val="center"/>
        </w:trPr>
        <w:tc>
          <w:tcPr>
            <w:tcW w:w="9638" w:type="dxa"/>
            <w:gridSpan w:val="2"/>
            <w:shd w:val="clear" w:color="auto" w:fill="17365D"/>
            <w:tcMar>
              <w:top w:w="90" w:type="dxa"/>
              <w:left w:w="110" w:type="dxa"/>
              <w:bottom w:w="90" w:type="dxa"/>
              <w:right w:w="110" w:type="dxa"/>
            </w:tcMar>
            <w:vAlign w:val="center"/>
          </w:tcPr>
          <w:p w14:paraId="43CB9396">
            <w:pPr>
              <w:spacing w:after="0" w:line="269" w:lineRule="auto"/>
              <w:jc w:val="left"/>
            </w:pPr>
            <w:r>
              <w:rPr>
                <w:rFonts w:hint="default" w:eastAsia="Noto Sans CJK SC" w:asciiTheme="minorEastAsia" w:hAnsiTheme="minorEastAsia" w:cstheme="minorEastAsia"/>
                <w:b/>
                <w:color w:val="FFFFFF"/>
                <w:sz w:val="21"/>
              </w:rPr>
              <w:t>如现住址居住不足</w:t>
            </w:r>
            <w:r>
              <w:rPr>
                <w:rFonts w:hint="eastAsia" w:ascii="黑体" w:hAnsi="黑体" w:eastAsia="黑体" w:cs="黑体"/>
                <w:b/>
                <w:color w:val="FFFFFF"/>
                <w:sz w:val="21"/>
              </w:rPr>
              <w:t>2</w:t>
            </w:r>
            <w:r>
              <w:rPr>
                <w:rFonts w:hint="default" w:eastAsia="Noto Sans CJK SC" w:asciiTheme="minorEastAsia" w:hAnsiTheme="minorEastAsia" w:cstheme="minorEastAsia"/>
                <w:b/>
                <w:color w:val="FFFFFF"/>
                <w:sz w:val="21"/>
              </w:rPr>
              <w:t>年，请补充过去</w:t>
            </w:r>
            <w:r>
              <w:rPr>
                <w:rFonts w:hint="eastAsia" w:ascii="黑体" w:hAnsi="黑体" w:eastAsia="黑体" w:cs="黑体"/>
                <w:b/>
                <w:color w:val="FFFFFF"/>
                <w:sz w:val="21"/>
              </w:rPr>
              <w:t>2</w:t>
            </w:r>
            <w:r>
              <w:rPr>
                <w:rFonts w:hint="default" w:eastAsia="Noto Sans CJK SC" w:asciiTheme="minorEastAsia" w:hAnsiTheme="minorEastAsia" w:cstheme="minorEastAsia"/>
                <w:b/>
                <w:color w:val="FFFFFF"/>
                <w:sz w:val="21"/>
              </w:rPr>
              <w:t>年内的所有住址</w:t>
            </w:r>
          </w:p>
        </w:tc>
      </w:tr>
      <w:tr w14:paraId="6BED86CC">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92" w:type="dxa"/>
            <w:shd w:val="clear" w:color="auto" w:fill="F4F7FA"/>
            <w:tcMar>
              <w:top w:w="90" w:type="dxa"/>
              <w:left w:w="110" w:type="dxa"/>
              <w:bottom w:w="90" w:type="dxa"/>
              <w:right w:w="110" w:type="dxa"/>
            </w:tcMar>
            <w:vAlign w:val="center"/>
          </w:tcPr>
          <w:p w14:paraId="182EC871">
            <w:pPr>
              <w:spacing w:after="0" w:line="269" w:lineRule="auto"/>
              <w:jc w:val="left"/>
            </w:pPr>
            <w:r>
              <w:rPr>
                <w:rFonts w:ascii="Noto Sans CJK SC" w:hAnsi="Noto Sans CJK SC" w:eastAsia="Noto Sans CJK SC"/>
                <w:b/>
                <w:color w:val="17365D"/>
                <w:sz w:val="19"/>
              </w:rPr>
              <w:t>过去地址</w:t>
            </w:r>
            <w:r>
              <w:rPr>
                <w:rFonts w:hint="eastAsia" w:ascii="黑体" w:hAnsi="黑体" w:eastAsia="黑体" w:cs="黑体"/>
                <w:b/>
                <w:color w:val="17365D"/>
                <w:sz w:val="19"/>
              </w:rPr>
              <w:t xml:space="preserve"> 1</w:t>
            </w:r>
          </w:p>
        </w:tc>
        <w:tc>
          <w:tcPr>
            <w:tcW w:w="6246" w:type="dxa"/>
            <w:tcMar>
              <w:top w:w="90" w:type="dxa"/>
              <w:left w:w="110" w:type="dxa"/>
              <w:bottom w:w="90" w:type="dxa"/>
              <w:right w:w="110" w:type="dxa"/>
            </w:tcMar>
            <w:vAlign w:val="center"/>
          </w:tcPr>
          <w:p w14:paraId="42375D63">
            <w:pPr>
              <w:spacing w:after="0" w:line="269" w:lineRule="auto"/>
              <w:jc w:val="left"/>
              <w:rPr>
                <w:rFonts w:ascii="Noto Sans CJK SC" w:hAnsi="Noto Sans CJK SC" w:eastAsia="Noto Sans CJK SC"/>
                <w:b w:val="0"/>
                <w:sz w:val="19"/>
              </w:rPr>
            </w:pPr>
            <w:r>
              <w:rPr>
                <w:rFonts w:ascii="Noto Sans CJK SC" w:hAnsi="Noto Sans CJK SC" w:eastAsia="Noto Sans CJK SC"/>
                <w:b w:val="0"/>
                <w:sz w:val="19"/>
              </w:rPr>
              <w:t>地址：____________________________________________</w:t>
            </w:r>
            <w:r>
              <w:rPr>
                <w:rFonts w:ascii="Noto Sans CJK SC" w:hAnsi="Noto Sans CJK SC" w:eastAsia="Noto Sans CJK SC"/>
                <w:b w:val="0"/>
                <w:sz w:val="19"/>
              </w:rPr>
              <w:br w:type="textWrapping"/>
            </w:r>
            <w:r>
              <w:rPr>
                <w:rFonts w:ascii="Noto Sans CJK SC" w:hAnsi="Noto Sans CJK SC" w:eastAsia="Noto Sans CJK SC"/>
                <w:b w:val="0"/>
                <w:sz w:val="19"/>
              </w:rPr>
              <w:t xml:space="preserve">邮编：__________  </w:t>
            </w:r>
          </w:p>
          <w:p w14:paraId="2F282B56">
            <w:pPr>
              <w:spacing w:after="0" w:line="269" w:lineRule="auto"/>
              <w:jc w:val="left"/>
            </w:pPr>
            <w:r>
              <w:rPr>
                <w:rFonts w:ascii="Noto Sans CJK SC" w:hAnsi="Noto Sans CJK SC" w:eastAsia="Noto Sans CJK SC"/>
                <w:b w:val="0"/>
                <w:sz w:val="19"/>
              </w:rPr>
              <w:t>居住时间：____</w:t>
            </w:r>
            <w:r>
              <w:rPr>
                <w:rFonts w:hint="eastAsia" w:eastAsia="宋体"/>
                <w:b w:val="0"/>
                <w:sz w:val="19"/>
                <w:lang w:val="en-US" w:eastAsia="zh-CN"/>
              </w:rPr>
              <w:t xml:space="preserve">  </w:t>
            </w:r>
            <w:r>
              <w:rPr>
                <w:rFonts w:ascii="Noto Sans CJK SC" w:hAnsi="Noto Sans CJK SC" w:eastAsia="Noto Sans CJK SC"/>
                <w:b w:val="0"/>
                <w:sz w:val="19"/>
              </w:rPr>
              <w:t>年__</w:t>
            </w:r>
            <w:r>
              <w:rPr>
                <w:rFonts w:hint="eastAsia" w:eastAsia="宋体"/>
                <w:b w:val="0"/>
                <w:sz w:val="19"/>
                <w:lang w:val="en-US" w:eastAsia="zh-CN"/>
              </w:rPr>
              <w:t xml:space="preserve">   </w:t>
            </w:r>
            <w:r>
              <w:rPr>
                <w:rFonts w:ascii="Noto Sans CJK SC" w:hAnsi="Noto Sans CJK SC" w:eastAsia="Noto Sans CJK SC"/>
                <w:b w:val="0"/>
                <w:sz w:val="19"/>
              </w:rPr>
              <w:t>月 至 ____</w:t>
            </w:r>
            <w:r>
              <w:rPr>
                <w:rFonts w:hint="eastAsia" w:eastAsia="宋体"/>
                <w:b w:val="0"/>
                <w:sz w:val="19"/>
                <w:lang w:val="en-US" w:eastAsia="zh-CN"/>
              </w:rPr>
              <w:t xml:space="preserve">    </w:t>
            </w:r>
            <w:r>
              <w:rPr>
                <w:rFonts w:ascii="Noto Sans CJK SC" w:hAnsi="Noto Sans CJK SC" w:eastAsia="Noto Sans CJK SC"/>
                <w:b w:val="0"/>
                <w:sz w:val="19"/>
              </w:rPr>
              <w:t>年__</w:t>
            </w:r>
            <w:r>
              <w:rPr>
                <w:rFonts w:hint="eastAsia" w:eastAsia="宋体"/>
                <w:b w:val="0"/>
                <w:sz w:val="19"/>
                <w:lang w:val="en-US" w:eastAsia="zh-CN"/>
              </w:rPr>
              <w:t xml:space="preserve">    </w:t>
            </w:r>
            <w:r>
              <w:rPr>
                <w:rFonts w:ascii="Noto Sans CJK SC" w:hAnsi="Noto Sans CJK SC" w:eastAsia="Noto Sans CJK SC"/>
                <w:b w:val="0"/>
                <w:sz w:val="19"/>
              </w:rPr>
              <w:t>月</w:t>
            </w:r>
          </w:p>
        </w:tc>
      </w:tr>
      <w:tr w14:paraId="6E75CBA5">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92" w:type="dxa"/>
            <w:shd w:val="clear" w:color="auto" w:fill="F4F7FA"/>
            <w:tcMar>
              <w:top w:w="90" w:type="dxa"/>
              <w:left w:w="110" w:type="dxa"/>
              <w:bottom w:w="90" w:type="dxa"/>
              <w:right w:w="110" w:type="dxa"/>
            </w:tcMar>
            <w:vAlign w:val="center"/>
          </w:tcPr>
          <w:p w14:paraId="5088FCEF">
            <w:pPr>
              <w:spacing w:after="0" w:line="269" w:lineRule="auto"/>
              <w:jc w:val="left"/>
            </w:pPr>
            <w:r>
              <w:rPr>
                <w:rFonts w:ascii="Noto Sans CJK SC" w:hAnsi="Noto Sans CJK SC" w:eastAsia="Noto Sans CJK SC"/>
                <w:b/>
                <w:color w:val="17365D"/>
                <w:sz w:val="19"/>
              </w:rPr>
              <w:t xml:space="preserve">过去地址 </w:t>
            </w:r>
            <w:r>
              <w:rPr>
                <w:rFonts w:hint="eastAsia" w:ascii="黑体" w:hAnsi="黑体" w:eastAsia="黑体" w:cs="黑体"/>
                <w:b/>
                <w:color w:val="17365D"/>
                <w:sz w:val="19"/>
              </w:rPr>
              <w:t>2</w:t>
            </w:r>
          </w:p>
        </w:tc>
        <w:tc>
          <w:tcPr>
            <w:tcW w:w="6246" w:type="dxa"/>
            <w:tcMar>
              <w:top w:w="90" w:type="dxa"/>
              <w:left w:w="110" w:type="dxa"/>
              <w:bottom w:w="90" w:type="dxa"/>
              <w:right w:w="110" w:type="dxa"/>
            </w:tcMar>
            <w:vAlign w:val="center"/>
          </w:tcPr>
          <w:p w14:paraId="4A12B5C4">
            <w:pPr>
              <w:spacing w:after="0" w:line="269" w:lineRule="auto"/>
              <w:jc w:val="left"/>
              <w:rPr>
                <w:rFonts w:ascii="Noto Sans CJK SC" w:hAnsi="Noto Sans CJK SC" w:eastAsia="Noto Sans CJK SC"/>
                <w:b w:val="0"/>
                <w:sz w:val="19"/>
              </w:rPr>
            </w:pPr>
            <w:r>
              <w:rPr>
                <w:rFonts w:ascii="Noto Sans CJK SC" w:hAnsi="Noto Sans CJK SC" w:eastAsia="Noto Sans CJK SC"/>
                <w:b w:val="0"/>
                <w:sz w:val="19"/>
              </w:rPr>
              <w:t>地址：____________________________________________</w:t>
            </w:r>
            <w:r>
              <w:rPr>
                <w:rFonts w:ascii="Noto Sans CJK SC" w:hAnsi="Noto Sans CJK SC" w:eastAsia="Noto Sans CJK SC"/>
                <w:b w:val="0"/>
                <w:sz w:val="19"/>
              </w:rPr>
              <w:br w:type="textWrapping"/>
            </w:r>
            <w:r>
              <w:rPr>
                <w:rFonts w:ascii="Noto Sans CJK SC" w:hAnsi="Noto Sans CJK SC" w:eastAsia="Noto Sans CJK SC"/>
                <w:b w:val="0"/>
                <w:sz w:val="19"/>
              </w:rPr>
              <w:t xml:space="preserve">邮编：__________  </w:t>
            </w:r>
          </w:p>
          <w:p w14:paraId="6BF564E6">
            <w:pPr>
              <w:spacing w:after="0" w:line="269" w:lineRule="auto"/>
              <w:jc w:val="left"/>
            </w:pPr>
            <w:r>
              <w:rPr>
                <w:rFonts w:ascii="Noto Sans CJK SC" w:hAnsi="Noto Sans CJK SC" w:eastAsia="Noto Sans CJK SC"/>
                <w:b w:val="0"/>
                <w:sz w:val="19"/>
              </w:rPr>
              <w:t>居住时间：____年__月 至 ____年__月</w:t>
            </w:r>
          </w:p>
        </w:tc>
      </w:tr>
    </w:tbl>
    <w:p w14:paraId="690F9B47">
      <w:pPr>
        <w:spacing w:after="20"/>
      </w:pPr>
    </w:p>
    <w:tbl>
      <w:tblPr>
        <w:tblStyle w:val="32"/>
        <w:tblW w:w="0" w:type="auto"/>
        <w:jc w:val="center"/>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Layout w:type="fixed"/>
        <w:tblCellMar>
          <w:top w:w="0" w:type="dxa"/>
          <w:left w:w="108" w:type="dxa"/>
          <w:bottom w:w="0" w:type="dxa"/>
          <w:right w:w="108" w:type="dxa"/>
        </w:tblCellMar>
      </w:tblPr>
      <w:tblGrid>
        <w:gridCol w:w="3380"/>
        <w:gridCol w:w="6258"/>
      </w:tblGrid>
      <w:tr w14:paraId="466E7304">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tblHeader/>
          <w:jc w:val="center"/>
        </w:trPr>
        <w:tc>
          <w:tcPr>
            <w:tcW w:w="9638" w:type="dxa"/>
            <w:gridSpan w:val="2"/>
            <w:shd w:val="clear" w:color="auto" w:fill="17365D"/>
            <w:tcMar>
              <w:top w:w="90" w:type="dxa"/>
              <w:left w:w="110" w:type="dxa"/>
              <w:bottom w:w="90" w:type="dxa"/>
              <w:right w:w="110" w:type="dxa"/>
            </w:tcMar>
            <w:vAlign w:val="center"/>
          </w:tcPr>
          <w:p w14:paraId="5DE2364D">
            <w:pPr>
              <w:spacing w:after="0" w:line="269" w:lineRule="auto"/>
              <w:jc w:val="left"/>
            </w:pPr>
            <w:r>
              <w:rPr>
                <w:rFonts w:ascii="Noto Sans CJK SC" w:hAnsi="Noto Sans CJK SC" w:eastAsia="Noto Sans CJK SC"/>
                <w:b/>
                <w:color w:val="FFFFFF"/>
                <w:sz w:val="21"/>
              </w:rPr>
              <w:t>国籍及其他旅行证件</w:t>
            </w:r>
          </w:p>
        </w:tc>
      </w:tr>
      <w:tr w14:paraId="13E08BBB">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shd w:val="clear" w:color="auto" w:fill="F4F7FA"/>
            <w:tcMar>
              <w:top w:w="90" w:type="dxa"/>
              <w:left w:w="110" w:type="dxa"/>
              <w:bottom w:w="90" w:type="dxa"/>
              <w:right w:w="110" w:type="dxa"/>
            </w:tcMar>
            <w:vAlign w:val="center"/>
          </w:tcPr>
          <w:p w14:paraId="7EA70FFE">
            <w:pPr>
              <w:spacing w:after="0" w:line="269" w:lineRule="auto"/>
              <w:jc w:val="left"/>
            </w:pPr>
            <w:r>
              <w:rPr>
                <w:rFonts w:ascii="Noto Sans CJK SC" w:hAnsi="Noto Sans CJK SC" w:eastAsia="Noto Sans CJK SC"/>
                <w:b/>
                <w:color w:val="17365D"/>
                <w:sz w:val="19"/>
              </w:rPr>
              <w:t>是否拥有其他国籍</w:t>
            </w:r>
          </w:p>
        </w:tc>
        <w:tc>
          <w:tcPr>
            <w:tcW w:w="6258" w:type="dxa"/>
            <w:tcMar>
              <w:top w:w="90" w:type="dxa"/>
              <w:left w:w="110" w:type="dxa"/>
              <w:bottom w:w="90" w:type="dxa"/>
              <w:right w:w="110" w:type="dxa"/>
            </w:tcMar>
            <w:vAlign w:val="center"/>
          </w:tcPr>
          <w:p w14:paraId="76F25ECB">
            <w:pPr>
              <w:spacing w:after="0" w:line="269" w:lineRule="auto"/>
              <w:jc w:val="left"/>
            </w:pPr>
            <w:r>
              <w:rPr>
                <w:rFonts w:hint="eastAsia" w:eastAsia="宋体"/>
                <w:b w:val="0"/>
                <w:sz w:val="19"/>
                <w:lang w:eastAsia="zh-CN"/>
              </w:rPr>
              <w:t>□</w:t>
            </w:r>
            <w:r>
              <w:rPr>
                <w:rFonts w:ascii="Noto Sans CJK SC" w:hAnsi="Noto Sans CJK SC" w:eastAsia="Noto Sans CJK SC"/>
                <w:b w:val="0"/>
                <w:sz w:val="19"/>
              </w:rPr>
              <w:t xml:space="preserve"> 否   </w:t>
            </w:r>
            <w:r>
              <w:rPr>
                <w:rFonts w:hint="eastAsia" w:eastAsia="宋体"/>
                <w:b w:val="0"/>
                <w:sz w:val="19"/>
                <w:lang w:eastAsia="zh-CN"/>
              </w:rPr>
              <w:t>□</w:t>
            </w:r>
            <w:r>
              <w:rPr>
                <w:rFonts w:ascii="Noto Sans CJK SC" w:hAnsi="Noto Sans CJK SC" w:eastAsia="Noto Sans CJK SC"/>
                <w:b w:val="0"/>
                <w:sz w:val="19"/>
              </w:rPr>
              <w:t xml:space="preserve"> 是，国家：________________________</w:t>
            </w:r>
          </w:p>
        </w:tc>
      </w:tr>
      <w:tr w14:paraId="096CF9A6">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vMerge w:val="restart"/>
            <w:shd w:val="clear" w:color="auto" w:fill="F4F7FA"/>
            <w:tcMar>
              <w:top w:w="90" w:type="dxa"/>
              <w:left w:w="110" w:type="dxa"/>
              <w:bottom w:w="90" w:type="dxa"/>
              <w:right w:w="110" w:type="dxa"/>
            </w:tcMar>
            <w:vAlign w:val="center"/>
          </w:tcPr>
          <w:p w14:paraId="4FF3668D">
            <w:pPr>
              <w:spacing w:after="0" w:line="269" w:lineRule="auto"/>
              <w:jc w:val="left"/>
            </w:pPr>
            <w:r>
              <w:rPr>
                <w:rFonts w:ascii="Noto Sans CJK SC" w:hAnsi="Noto Sans CJK SC" w:eastAsia="Noto Sans CJK SC"/>
                <w:b/>
                <w:color w:val="17365D"/>
                <w:sz w:val="19"/>
              </w:rPr>
              <w:t>是否持有其他护照/旅行证件</w:t>
            </w:r>
          </w:p>
        </w:tc>
        <w:tc>
          <w:tcPr>
            <w:tcW w:w="6258" w:type="dxa"/>
            <w:tcMar>
              <w:top w:w="90" w:type="dxa"/>
              <w:left w:w="110" w:type="dxa"/>
              <w:bottom w:w="90" w:type="dxa"/>
              <w:right w:w="110" w:type="dxa"/>
            </w:tcMar>
            <w:vAlign w:val="center"/>
          </w:tcPr>
          <w:p w14:paraId="74B4048E">
            <w:pPr>
              <w:spacing w:after="0" w:line="269" w:lineRule="auto"/>
              <w:jc w:val="left"/>
            </w:pPr>
            <w:r>
              <w:rPr>
                <w:rFonts w:hint="eastAsia" w:eastAsia="宋体"/>
                <w:b w:val="0"/>
                <w:sz w:val="19"/>
                <w:lang w:eastAsia="zh-CN"/>
              </w:rPr>
              <w:t>□</w:t>
            </w:r>
            <w:r>
              <w:rPr>
                <w:rFonts w:ascii="Noto Sans CJK SC" w:hAnsi="Noto Sans CJK SC" w:eastAsia="Noto Sans CJK SC"/>
                <w:b w:val="0"/>
                <w:sz w:val="19"/>
              </w:rPr>
              <w:t xml:space="preserve"> 否   </w:t>
            </w:r>
            <w:r>
              <w:rPr>
                <w:rFonts w:hint="eastAsia" w:eastAsia="宋体"/>
                <w:b w:val="0"/>
                <w:sz w:val="19"/>
                <w:lang w:eastAsia="zh-CN"/>
              </w:rPr>
              <w:t>□</w:t>
            </w:r>
            <w:r>
              <w:rPr>
                <w:rFonts w:ascii="Noto Sans CJK SC" w:hAnsi="Noto Sans CJK SC" w:eastAsia="Noto Sans CJK SC"/>
                <w:b w:val="0"/>
                <w:sz w:val="19"/>
              </w:rPr>
              <w:t xml:space="preserve"> 是（不含旧护照）</w:t>
            </w:r>
          </w:p>
        </w:tc>
      </w:tr>
      <w:tr w14:paraId="3657457D">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vMerge w:val="continue"/>
            <w:shd w:val="clear" w:color="auto" w:fill="F4F7FA"/>
            <w:tcMar>
              <w:top w:w="90" w:type="dxa"/>
              <w:left w:w="110" w:type="dxa"/>
              <w:bottom w:w="90" w:type="dxa"/>
              <w:right w:w="110" w:type="dxa"/>
            </w:tcMar>
            <w:vAlign w:val="center"/>
          </w:tcPr>
          <w:p w14:paraId="28A83E09">
            <w:pPr>
              <w:spacing w:after="0" w:line="269" w:lineRule="auto"/>
              <w:jc w:val="left"/>
            </w:pPr>
          </w:p>
        </w:tc>
        <w:tc>
          <w:tcPr>
            <w:tcW w:w="6258" w:type="dxa"/>
            <w:tcMar>
              <w:top w:w="90" w:type="dxa"/>
              <w:left w:w="110" w:type="dxa"/>
              <w:bottom w:w="90" w:type="dxa"/>
              <w:right w:w="110" w:type="dxa"/>
            </w:tcMar>
            <w:vAlign w:val="center"/>
          </w:tcPr>
          <w:p w14:paraId="6AC9374E">
            <w:pPr>
              <w:rPr>
                <w:rFonts w:hint="default" w:eastAsia="楷体_GB2312" w:asciiTheme="minorEastAsia" w:hAnsiTheme="minorEastAsia" w:cstheme="minorEastAsia"/>
                <w:sz w:val="24"/>
              </w:rPr>
            </w:pPr>
            <w:r>
              <w:rPr>
                <w:rFonts w:hint="default" w:eastAsia="楷体_GB2312" w:asciiTheme="minorEastAsia" w:hAnsiTheme="minorEastAsia" w:cstheme="minorEastAsia"/>
                <w:sz w:val="24"/>
              </w:rPr>
              <w:t>如是，请填写：</w:t>
            </w:r>
          </w:p>
          <w:p w14:paraId="09EDB5D4">
            <w:pPr>
              <w:rPr>
                <w:rFonts w:hint="default" w:eastAsia="楷体_GB2312" w:asciiTheme="minorEastAsia" w:hAnsiTheme="minorEastAsia" w:cstheme="minorEastAsia"/>
                <w:sz w:val="24"/>
              </w:rPr>
            </w:pPr>
            <w:r>
              <w:rPr>
                <w:rFonts w:hint="default" w:eastAsia="楷体_GB2312" w:asciiTheme="minorEastAsia" w:hAnsiTheme="minorEastAsia" w:cstheme="minorEastAsia"/>
                <w:sz w:val="24"/>
              </w:rPr>
              <w:t xml:space="preserve">护照或旅行证件号码：                </w:t>
            </w:r>
          </w:p>
          <w:p w14:paraId="4F0E1B53">
            <w:pPr>
              <w:rPr>
                <w:rFonts w:hint="default" w:eastAsia="楷体_GB2312" w:asciiTheme="minorEastAsia" w:hAnsiTheme="minorEastAsia" w:cstheme="minorEastAsia"/>
                <w:sz w:val="24"/>
              </w:rPr>
            </w:pPr>
            <w:r>
              <w:rPr>
                <w:rFonts w:hint="default" w:eastAsia="楷体_GB2312" w:asciiTheme="minorEastAsia" w:hAnsiTheme="minorEastAsia" w:cstheme="minorEastAsia"/>
                <w:sz w:val="24"/>
              </w:rPr>
              <w:t>签发地点：</w:t>
            </w:r>
          </w:p>
          <w:p w14:paraId="7AF41435">
            <w:pPr>
              <w:spacing w:after="0" w:line="269" w:lineRule="auto"/>
              <w:jc w:val="left"/>
              <w:rPr>
                <w:rFonts w:hint="default" w:eastAsia="楷体_GB2312" w:asciiTheme="minorEastAsia" w:hAnsiTheme="minorEastAsia" w:cstheme="minorEastAsia"/>
                <w:sz w:val="24"/>
              </w:rPr>
            </w:pPr>
            <w:r>
              <w:rPr>
                <w:rFonts w:hint="default" w:eastAsia="楷体_GB2312" w:asciiTheme="minorEastAsia" w:hAnsiTheme="minorEastAsia" w:cstheme="minorEastAsia"/>
                <w:sz w:val="24"/>
              </w:rPr>
              <w:t xml:space="preserve">签发日期（日/月/年）：                </w:t>
            </w:r>
          </w:p>
          <w:p w14:paraId="2E950451">
            <w:pPr>
              <w:spacing w:after="0" w:line="269" w:lineRule="auto"/>
              <w:jc w:val="left"/>
            </w:pPr>
            <w:r>
              <w:rPr>
                <w:rFonts w:hint="default" w:eastAsia="楷体_GB2312" w:asciiTheme="minorEastAsia" w:hAnsiTheme="minorEastAsia" w:cstheme="minorEastAsia"/>
                <w:sz w:val="24"/>
              </w:rPr>
              <w:t>到期日（日/月/年）：</w:t>
            </w:r>
          </w:p>
        </w:tc>
      </w:tr>
    </w:tbl>
    <w:p w14:paraId="5845495A">
      <w:pPr>
        <w:keepNext/>
        <w:pBdr>
          <w:bottom w:val="single" w:color="17365D" w:sz="14" w:space="4"/>
        </w:pBdr>
        <w:spacing w:before="200" w:after="100"/>
        <w:rPr>
          <w:rFonts w:hint="eastAsia" w:ascii="黑体" w:hAnsi="黑体" w:eastAsia="黑体" w:cs="黑体"/>
          <w:b/>
          <w:color w:val="17365D"/>
          <w:sz w:val="28"/>
        </w:rPr>
      </w:pPr>
    </w:p>
    <w:p w14:paraId="63F03D4D">
      <w:pPr>
        <w:keepNext/>
        <w:pBdr>
          <w:bottom w:val="single" w:color="17365D" w:sz="14" w:space="4"/>
        </w:pBdr>
        <w:spacing w:before="200" w:after="100"/>
        <w:rPr>
          <w:rFonts w:hint="eastAsia" w:ascii="黑体" w:hAnsi="黑体" w:eastAsia="黑体" w:cs="黑体"/>
        </w:rPr>
      </w:pPr>
      <w:bookmarkStart w:id="0" w:name="_GoBack"/>
      <w:bookmarkEnd w:id="0"/>
      <w:r>
        <w:rPr>
          <w:rFonts w:hint="eastAsia" w:ascii="黑体" w:hAnsi="黑体" w:eastAsia="黑体" w:cs="黑体"/>
          <w:b/>
          <w:color w:val="17365D"/>
          <w:sz w:val="28"/>
        </w:rPr>
        <w:t>02  工作、收入及资金情况</w:t>
      </w:r>
    </w:p>
    <w:p w14:paraId="4836BA18">
      <w:pPr>
        <w:spacing w:after="100"/>
      </w:pPr>
      <w:r>
        <w:rPr>
          <w:color w:val="666666"/>
          <w:sz w:val="18"/>
        </w:rPr>
        <w:t>填写提示：</w:t>
      </w:r>
      <w:r>
        <w:rPr>
          <w:b/>
          <w:bCs/>
          <w:color w:val="C00000"/>
          <w:sz w:val="18"/>
        </w:rPr>
        <w:t>金额均填写人民币；请确保与在职证明、银行流水、存款等材料相互一致。</w:t>
      </w:r>
    </w:p>
    <w:tbl>
      <w:tblPr>
        <w:tblStyle w:val="32"/>
        <w:tblW w:w="0" w:type="auto"/>
        <w:jc w:val="center"/>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Layout w:type="fixed"/>
        <w:tblCellMar>
          <w:top w:w="0" w:type="dxa"/>
          <w:left w:w="108" w:type="dxa"/>
          <w:bottom w:w="0" w:type="dxa"/>
          <w:right w:w="108" w:type="dxa"/>
        </w:tblCellMar>
      </w:tblPr>
      <w:tblGrid>
        <w:gridCol w:w="3380"/>
        <w:gridCol w:w="6258"/>
      </w:tblGrid>
      <w:tr w14:paraId="2A2F1244">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shd w:val="clear" w:color="auto" w:fill="F4F7FA"/>
            <w:tcMar>
              <w:top w:w="90" w:type="dxa"/>
              <w:left w:w="110" w:type="dxa"/>
              <w:bottom w:w="90" w:type="dxa"/>
              <w:right w:w="110" w:type="dxa"/>
            </w:tcMar>
            <w:vAlign w:val="center"/>
          </w:tcPr>
          <w:p w14:paraId="7AEDDBB3">
            <w:r>
              <w:rPr>
                <w:rFonts w:hint="eastAsia" w:ascii="楷体_GB2312" w:eastAsia="楷体_GB2312"/>
                <w:sz w:val="24"/>
              </w:rPr>
              <w:t>您的工作状况如何（可多选</w:t>
            </w:r>
            <w:r>
              <w:rPr>
                <w:rFonts w:ascii="楷体_GB2312" w:eastAsia="楷体_GB2312"/>
                <w:sz w:val="24"/>
              </w:rPr>
              <w:t>）</w:t>
            </w:r>
            <w:r>
              <w:rPr>
                <w:rFonts w:hint="eastAsia" w:ascii="楷体_GB2312" w:eastAsia="楷体_GB2312"/>
                <w:sz w:val="24"/>
              </w:rPr>
              <w:t>？</w:t>
            </w:r>
          </w:p>
        </w:tc>
        <w:tc>
          <w:tcPr>
            <w:tcW w:w="6258" w:type="dxa"/>
            <w:tcMar>
              <w:top w:w="90" w:type="dxa"/>
              <w:left w:w="110" w:type="dxa"/>
              <w:bottom w:w="90" w:type="dxa"/>
              <w:right w:w="110" w:type="dxa"/>
            </w:tcMar>
            <w:vAlign w:val="center"/>
          </w:tcPr>
          <w:p w14:paraId="16368C39">
            <w:pPr>
              <w:spacing w:after="0" w:line="269" w:lineRule="auto"/>
              <w:jc w:val="left"/>
              <w:rPr>
                <w:rFonts w:ascii="Noto Sans CJK SC" w:hAnsi="Noto Sans CJK SC" w:eastAsia="Noto Sans CJK SC"/>
                <w:b w:val="0"/>
                <w:sz w:val="19"/>
              </w:rPr>
            </w:pPr>
            <w:r>
              <w:rPr>
                <w:rFonts w:hint="eastAsia" w:eastAsia="宋体"/>
                <w:b w:val="0"/>
                <w:sz w:val="19"/>
                <w:lang w:eastAsia="zh-CN"/>
              </w:rPr>
              <w:t>□</w:t>
            </w:r>
            <w:r>
              <w:rPr>
                <w:rFonts w:ascii="Noto Sans CJK SC" w:hAnsi="Noto Sans CJK SC" w:eastAsia="Noto Sans CJK SC"/>
                <w:b w:val="0"/>
                <w:sz w:val="19"/>
              </w:rPr>
              <w:t xml:space="preserve"> 受雇  </w:t>
            </w:r>
            <w:r>
              <w:rPr>
                <w:rFonts w:hint="eastAsia" w:eastAsia="宋体"/>
                <w:b w:val="0"/>
                <w:sz w:val="19"/>
                <w:lang w:eastAsia="zh-CN"/>
              </w:rPr>
              <w:t>□</w:t>
            </w:r>
            <w:r>
              <w:rPr>
                <w:rFonts w:ascii="Noto Sans CJK SC" w:hAnsi="Noto Sans CJK SC" w:eastAsia="Noto Sans CJK SC"/>
                <w:b w:val="0"/>
                <w:sz w:val="19"/>
              </w:rPr>
              <w:t xml:space="preserve"> 自雇/自由职业  </w:t>
            </w:r>
            <w:r>
              <w:rPr>
                <w:rFonts w:hint="eastAsia" w:eastAsia="宋体"/>
                <w:b w:val="0"/>
                <w:sz w:val="19"/>
                <w:lang w:eastAsia="zh-CN"/>
              </w:rPr>
              <w:t>□</w:t>
            </w:r>
            <w:r>
              <w:rPr>
                <w:rFonts w:ascii="Noto Sans CJK SC" w:hAnsi="Noto Sans CJK SC" w:eastAsia="Noto Sans CJK SC"/>
                <w:b w:val="0"/>
                <w:sz w:val="19"/>
              </w:rPr>
              <w:t xml:space="preserve"> 学生  </w:t>
            </w:r>
            <w:r>
              <w:rPr>
                <w:rFonts w:hint="eastAsia" w:eastAsia="宋体"/>
                <w:b w:val="0"/>
                <w:sz w:val="19"/>
                <w:lang w:eastAsia="zh-CN"/>
              </w:rPr>
              <w:t>□</w:t>
            </w:r>
            <w:r>
              <w:rPr>
                <w:rFonts w:ascii="Noto Sans CJK SC" w:hAnsi="Noto Sans CJK SC" w:eastAsia="Noto Sans CJK SC"/>
                <w:b w:val="0"/>
                <w:sz w:val="19"/>
              </w:rPr>
              <w:t xml:space="preserve"> 退休 </w:t>
            </w:r>
          </w:p>
          <w:p w14:paraId="45E94E99">
            <w:pPr>
              <w:spacing w:after="0" w:line="269" w:lineRule="auto"/>
              <w:jc w:val="left"/>
              <w:rPr>
                <w:rFonts w:ascii="Noto Sans CJK SC" w:hAnsi="Noto Sans CJK SC" w:eastAsia="Noto Sans CJK SC"/>
                <w:b w:val="0"/>
                <w:sz w:val="19"/>
              </w:rPr>
            </w:pPr>
            <w:r>
              <w:rPr>
                <w:rFonts w:hint="eastAsia" w:eastAsia="宋体"/>
                <w:b w:val="0"/>
                <w:sz w:val="19"/>
                <w:lang w:eastAsia="zh-CN"/>
              </w:rPr>
              <w:t>□</w:t>
            </w:r>
            <w:r>
              <w:rPr>
                <w:rFonts w:ascii="Noto Sans CJK SC" w:hAnsi="Noto Sans CJK SC" w:eastAsia="Noto Sans CJK SC"/>
                <w:b w:val="0"/>
                <w:sz w:val="19"/>
              </w:rPr>
              <w:t xml:space="preserve"> 失业/家庭主妇</w:t>
            </w:r>
          </w:p>
          <w:p w14:paraId="601BE0E5">
            <w:pPr>
              <w:rPr>
                <w:rFonts w:ascii="楷体_GB2312" w:eastAsia="楷体_GB2312"/>
                <w:color w:val="C00000"/>
                <w:sz w:val="24"/>
              </w:rPr>
            </w:pPr>
            <w:r>
              <w:rPr>
                <w:rFonts w:hint="eastAsia" w:eastAsia="宋体"/>
                <w:b w:val="0"/>
                <w:color w:val="C00000"/>
                <w:sz w:val="19"/>
                <w:lang w:eastAsia="zh-CN"/>
              </w:rPr>
              <w:t>【</w:t>
            </w:r>
            <w:r>
              <w:rPr>
                <w:rFonts w:hint="eastAsia" w:ascii="楷体_GB2312" w:eastAsia="楷体_GB2312"/>
                <w:color w:val="C00000"/>
                <w:sz w:val="24"/>
              </w:rPr>
              <w:t>自雇即自由职业：如经营淘宝或专职炒股等勾选“自雇”</w:t>
            </w:r>
          </w:p>
          <w:p w14:paraId="4AB1DD62">
            <w:pPr>
              <w:spacing w:after="0" w:line="269" w:lineRule="auto"/>
              <w:jc w:val="left"/>
              <w:rPr>
                <w:rFonts w:hint="eastAsia" w:ascii="Noto Sans CJK SC" w:hAnsi="Noto Sans CJK SC" w:eastAsia="宋体"/>
                <w:b w:val="0"/>
                <w:sz w:val="19"/>
                <w:lang w:eastAsia="zh-CN"/>
              </w:rPr>
            </w:pPr>
            <w:r>
              <w:rPr>
                <w:rFonts w:hint="eastAsia" w:ascii="楷体_GB2312" w:eastAsia="楷体_GB2312"/>
                <w:color w:val="C00000"/>
                <w:sz w:val="24"/>
              </w:rPr>
              <w:t>如家庭主妇：请勾选“失业”</w:t>
            </w:r>
            <w:r>
              <w:rPr>
                <w:rFonts w:hint="eastAsia" w:eastAsia="宋体"/>
                <w:b w:val="0"/>
                <w:color w:val="C00000"/>
                <w:sz w:val="19"/>
                <w:lang w:eastAsia="zh-CN"/>
              </w:rPr>
              <w:t>】</w:t>
            </w:r>
          </w:p>
        </w:tc>
      </w:tr>
      <w:tr w14:paraId="03EF9A3D">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shd w:val="clear" w:color="auto" w:fill="F4F7FA"/>
            <w:tcMar>
              <w:top w:w="90" w:type="dxa"/>
              <w:left w:w="110" w:type="dxa"/>
              <w:bottom w:w="90" w:type="dxa"/>
              <w:right w:w="110" w:type="dxa"/>
            </w:tcMar>
            <w:vAlign w:val="center"/>
          </w:tcPr>
          <w:p w14:paraId="7A113C7C">
            <w:pPr>
              <w:spacing w:after="0" w:line="269" w:lineRule="auto"/>
              <w:jc w:val="left"/>
            </w:pPr>
            <w:r>
              <w:rPr>
                <w:rFonts w:ascii="Noto Sans CJK SC" w:hAnsi="Noto Sans CJK SC" w:eastAsia="Noto Sans CJK SC"/>
                <w:b/>
                <w:color w:val="17365D"/>
                <w:sz w:val="19"/>
              </w:rPr>
              <w:t>公司/学校名称</w:t>
            </w:r>
          </w:p>
        </w:tc>
        <w:tc>
          <w:tcPr>
            <w:tcW w:w="6258" w:type="dxa"/>
            <w:tcMar>
              <w:top w:w="90" w:type="dxa"/>
              <w:left w:w="110" w:type="dxa"/>
              <w:bottom w:w="90" w:type="dxa"/>
              <w:right w:w="110" w:type="dxa"/>
            </w:tcMar>
            <w:vAlign w:val="center"/>
          </w:tcPr>
          <w:p w14:paraId="3FF1E18A">
            <w:pPr>
              <w:spacing w:after="0" w:line="269" w:lineRule="auto"/>
              <w:jc w:val="left"/>
            </w:pPr>
          </w:p>
        </w:tc>
      </w:tr>
      <w:tr w14:paraId="778009CB">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shd w:val="clear" w:color="auto" w:fill="F4F7FA"/>
            <w:tcMar>
              <w:top w:w="90" w:type="dxa"/>
              <w:left w:w="110" w:type="dxa"/>
              <w:bottom w:w="90" w:type="dxa"/>
              <w:right w:w="110" w:type="dxa"/>
            </w:tcMar>
            <w:vAlign w:val="center"/>
          </w:tcPr>
          <w:p w14:paraId="146C73F8">
            <w:pPr>
              <w:spacing w:after="0" w:line="269" w:lineRule="auto"/>
              <w:jc w:val="left"/>
            </w:pPr>
            <w:r>
              <w:rPr>
                <w:rFonts w:ascii="Noto Sans CJK SC" w:hAnsi="Noto Sans CJK SC" w:eastAsia="Noto Sans CJK SC"/>
                <w:b/>
                <w:color w:val="17365D"/>
                <w:sz w:val="19"/>
              </w:rPr>
              <w:t>入职/入学时间</w:t>
            </w:r>
          </w:p>
        </w:tc>
        <w:tc>
          <w:tcPr>
            <w:tcW w:w="6258" w:type="dxa"/>
            <w:tcMar>
              <w:top w:w="90" w:type="dxa"/>
              <w:left w:w="110" w:type="dxa"/>
              <w:bottom w:w="90" w:type="dxa"/>
              <w:right w:w="110" w:type="dxa"/>
            </w:tcMar>
            <w:vAlign w:val="center"/>
          </w:tcPr>
          <w:p w14:paraId="3C7E3908">
            <w:pPr>
              <w:spacing w:after="0" w:line="269" w:lineRule="auto"/>
              <w:jc w:val="left"/>
              <w:rPr>
                <w:rFonts w:hint="eastAsia" w:eastAsia="宋体"/>
                <w:lang w:eastAsia="zh-CN"/>
              </w:rPr>
            </w:pPr>
            <w:r>
              <w:rPr>
                <w:rFonts w:ascii="Noto Sans CJK SC" w:hAnsi="Noto Sans CJK SC" w:eastAsia="Noto Sans CJK SC"/>
                <w:b w:val="0"/>
                <w:sz w:val="19"/>
              </w:rPr>
              <w:t>______月 / ______年</w:t>
            </w:r>
            <w:r>
              <w:rPr>
                <w:rFonts w:hint="eastAsia" w:eastAsia="宋体"/>
                <w:b/>
                <w:bCs/>
                <w:color w:val="C00000"/>
                <w:sz w:val="19"/>
                <w:lang w:eastAsia="zh-CN"/>
              </w:rPr>
              <w:t>【</w:t>
            </w:r>
            <w:r>
              <w:rPr>
                <w:rFonts w:hint="eastAsia" w:eastAsia="宋体"/>
                <w:b/>
                <w:bCs/>
                <w:color w:val="C00000"/>
                <w:sz w:val="19"/>
                <w:lang w:val="en-US" w:eastAsia="zh-CN"/>
              </w:rPr>
              <w:t>跟在职证明保持一致</w:t>
            </w:r>
            <w:r>
              <w:rPr>
                <w:rFonts w:hint="eastAsia" w:eastAsia="宋体"/>
                <w:b/>
                <w:bCs/>
                <w:color w:val="C00000"/>
                <w:sz w:val="19"/>
                <w:lang w:eastAsia="zh-CN"/>
              </w:rPr>
              <w:t>】</w:t>
            </w:r>
          </w:p>
        </w:tc>
      </w:tr>
      <w:tr w14:paraId="73289627">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shd w:val="clear" w:color="auto" w:fill="F4F7FA"/>
            <w:tcMar>
              <w:top w:w="90" w:type="dxa"/>
              <w:left w:w="110" w:type="dxa"/>
              <w:bottom w:w="90" w:type="dxa"/>
              <w:right w:w="110" w:type="dxa"/>
            </w:tcMar>
            <w:vAlign w:val="center"/>
          </w:tcPr>
          <w:p w14:paraId="7B77E16B">
            <w:pPr>
              <w:spacing w:after="0" w:line="269" w:lineRule="auto"/>
              <w:jc w:val="left"/>
            </w:pPr>
            <w:r>
              <w:rPr>
                <w:rFonts w:ascii="Noto Sans CJK SC" w:hAnsi="Noto Sans CJK SC" w:eastAsia="Noto Sans CJK SC"/>
                <w:b/>
                <w:color w:val="17365D"/>
                <w:sz w:val="19"/>
              </w:rPr>
              <w:t>职位及工作内容</w:t>
            </w:r>
          </w:p>
        </w:tc>
        <w:tc>
          <w:tcPr>
            <w:tcW w:w="6258" w:type="dxa"/>
            <w:tcMar>
              <w:top w:w="90" w:type="dxa"/>
              <w:left w:w="110" w:type="dxa"/>
              <w:bottom w:w="90" w:type="dxa"/>
              <w:right w:w="110" w:type="dxa"/>
            </w:tcMar>
            <w:vAlign w:val="center"/>
          </w:tcPr>
          <w:p w14:paraId="786ADE12">
            <w:pPr>
              <w:spacing w:after="0" w:line="269" w:lineRule="auto"/>
              <w:jc w:val="left"/>
              <w:rPr>
                <w:rFonts w:hint="eastAsia" w:eastAsia="宋体"/>
                <w:lang w:val="en-US" w:eastAsia="zh-CN"/>
              </w:rPr>
            </w:pPr>
            <w:r>
              <w:rPr>
                <w:rFonts w:hint="eastAsia" w:eastAsia="宋体"/>
                <w:lang w:val="en-US" w:eastAsia="zh-CN"/>
              </w:rPr>
              <w:t>职位：__________</w:t>
            </w:r>
          </w:p>
          <w:p w14:paraId="28AE8D33">
            <w:pPr>
              <w:spacing w:after="0" w:line="269" w:lineRule="auto"/>
              <w:jc w:val="left"/>
              <w:rPr>
                <w:rFonts w:hint="default" w:eastAsia="宋体"/>
                <w:lang w:val="en-US" w:eastAsia="zh-CN"/>
              </w:rPr>
            </w:pPr>
            <w:r>
              <w:rPr>
                <w:rFonts w:hint="eastAsia" w:eastAsia="宋体"/>
                <w:lang w:val="en-US" w:eastAsia="zh-CN"/>
              </w:rPr>
              <w:t>工作内容：________________</w:t>
            </w:r>
          </w:p>
        </w:tc>
      </w:tr>
      <w:tr w14:paraId="2E27BA80">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shd w:val="clear" w:color="auto" w:fill="F4F7FA"/>
            <w:tcMar>
              <w:top w:w="90" w:type="dxa"/>
              <w:left w:w="110" w:type="dxa"/>
              <w:bottom w:w="90" w:type="dxa"/>
              <w:right w:w="110" w:type="dxa"/>
            </w:tcMar>
            <w:vAlign w:val="center"/>
          </w:tcPr>
          <w:p w14:paraId="3FFA8E96">
            <w:pPr>
              <w:spacing w:after="0" w:line="269" w:lineRule="auto"/>
              <w:jc w:val="left"/>
              <w:rPr>
                <w:rFonts w:ascii="Noto Sans CJK SC" w:hAnsi="Noto Sans CJK SC" w:eastAsia="Noto Sans CJK SC"/>
                <w:b/>
                <w:color w:val="17365D"/>
                <w:sz w:val="19"/>
              </w:rPr>
            </w:pPr>
            <w:r>
              <w:rPr>
                <w:rFonts w:hint="eastAsia" w:eastAsia="宋体"/>
                <w:b/>
                <w:color w:val="17365D"/>
                <w:sz w:val="19"/>
                <w:lang w:val="en-US" w:eastAsia="zh-CN"/>
              </w:rPr>
              <w:t>受雇</w:t>
            </w:r>
            <w:r>
              <w:rPr>
                <w:rFonts w:ascii="Noto Sans CJK SC" w:hAnsi="Noto Sans CJK SC" w:eastAsia="Noto Sans CJK SC"/>
                <w:b/>
                <w:color w:val="17365D"/>
                <w:sz w:val="19"/>
              </w:rPr>
              <w:t>及自雇</w:t>
            </w:r>
            <w:r>
              <w:rPr>
                <w:rFonts w:hint="eastAsia" w:ascii="Noto Sans CJK SC" w:hAnsi="Noto Sans CJK SC" w:eastAsia="Noto Sans CJK SC"/>
                <w:b/>
                <w:color w:val="17365D"/>
                <w:sz w:val="19"/>
              </w:rPr>
              <w:t>请</w:t>
            </w:r>
            <w:r>
              <w:rPr>
                <w:rFonts w:ascii="Noto Sans CJK SC" w:hAnsi="Noto Sans CJK SC" w:eastAsia="Noto Sans CJK SC"/>
                <w:b/>
                <w:color w:val="17365D"/>
                <w:sz w:val="19"/>
              </w:rPr>
              <w:t>填写</w:t>
            </w:r>
            <w:r>
              <w:rPr>
                <w:rFonts w:hint="eastAsia" w:ascii="Noto Sans CJK SC" w:hAnsi="Noto Sans CJK SC" w:eastAsia="Noto Sans CJK SC"/>
                <w:b/>
                <w:color w:val="17365D"/>
                <w:sz w:val="19"/>
              </w:rPr>
              <w:t>：</w:t>
            </w:r>
          </w:p>
          <w:p w14:paraId="266D7EB4">
            <w:pPr>
              <w:spacing w:after="0" w:line="269" w:lineRule="auto"/>
              <w:jc w:val="left"/>
            </w:pPr>
            <w:r>
              <w:rPr>
                <w:rFonts w:hint="eastAsia" w:ascii="Noto Sans CJK SC" w:hAnsi="Noto Sans CJK SC" w:eastAsia="Noto Sans CJK SC"/>
                <w:b/>
                <w:color w:val="17365D"/>
                <w:sz w:val="19"/>
              </w:rPr>
              <w:t>您每月税</w:t>
            </w:r>
            <w:r>
              <w:rPr>
                <w:rFonts w:ascii="Noto Sans CJK SC" w:hAnsi="Noto Sans CJK SC" w:eastAsia="Noto Sans CJK SC"/>
                <w:b/>
                <w:color w:val="17365D"/>
                <w:sz w:val="19"/>
              </w:rPr>
              <w:t>后收入是多少</w:t>
            </w:r>
            <w:r>
              <w:rPr>
                <w:rFonts w:hint="eastAsia" w:ascii="Noto Sans CJK SC" w:hAnsi="Noto Sans CJK SC" w:eastAsia="Noto Sans CJK SC"/>
                <w:b/>
                <w:color w:val="17365D"/>
                <w:sz w:val="19"/>
              </w:rPr>
              <w:t>（人民币）？</w:t>
            </w:r>
          </w:p>
        </w:tc>
        <w:tc>
          <w:tcPr>
            <w:tcW w:w="6258" w:type="dxa"/>
            <w:tcMar>
              <w:top w:w="90" w:type="dxa"/>
              <w:left w:w="110" w:type="dxa"/>
              <w:bottom w:w="90" w:type="dxa"/>
              <w:right w:w="110" w:type="dxa"/>
            </w:tcMar>
            <w:vAlign w:val="center"/>
          </w:tcPr>
          <w:p w14:paraId="48783ED8">
            <w:pPr>
              <w:spacing w:after="0" w:line="269" w:lineRule="auto"/>
              <w:jc w:val="left"/>
              <w:rPr>
                <w:rFonts w:ascii="Noto Sans CJK SC" w:hAnsi="Noto Sans CJK SC" w:eastAsia="Noto Sans CJK SC"/>
                <w:b w:val="0"/>
                <w:sz w:val="19"/>
              </w:rPr>
            </w:pPr>
            <w:r>
              <w:rPr>
                <w:rFonts w:ascii="Noto Sans CJK SC" w:hAnsi="Noto Sans CJK SC" w:eastAsia="Noto Sans CJK SC"/>
                <w:b w:val="0"/>
                <w:sz w:val="19"/>
              </w:rPr>
              <w:t>人民币 ¥ ____________________</w:t>
            </w:r>
          </w:p>
          <w:p w14:paraId="0FCEBA58">
            <w:pPr>
              <w:spacing w:after="0" w:line="269" w:lineRule="auto"/>
              <w:jc w:val="left"/>
              <w:rPr>
                <w:rFonts w:hint="eastAsia" w:eastAsia="宋体"/>
                <w:lang w:eastAsia="zh-CN"/>
              </w:rPr>
            </w:pPr>
            <w:r>
              <w:rPr>
                <w:rFonts w:hint="eastAsia" w:eastAsia="宋体"/>
                <w:b/>
                <w:bCs/>
                <w:color w:val="C00000"/>
                <w:sz w:val="19"/>
                <w:lang w:eastAsia="zh-CN"/>
              </w:rPr>
              <w:t>【</w:t>
            </w:r>
            <w:r>
              <w:rPr>
                <w:rFonts w:hint="eastAsia" w:eastAsia="宋体"/>
                <w:b/>
                <w:bCs/>
                <w:color w:val="C00000"/>
                <w:sz w:val="19"/>
                <w:lang w:val="en-US" w:eastAsia="zh-CN"/>
              </w:rPr>
              <w:t>尽量跟工资流水入账保持一致</w:t>
            </w:r>
            <w:r>
              <w:rPr>
                <w:rFonts w:hint="eastAsia" w:eastAsia="宋体"/>
                <w:b/>
                <w:bCs/>
                <w:color w:val="C00000"/>
                <w:sz w:val="19"/>
                <w:lang w:eastAsia="zh-CN"/>
              </w:rPr>
              <w:t>】</w:t>
            </w:r>
          </w:p>
        </w:tc>
      </w:tr>
      <w:tr w14:paraId="72E44455">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shd w:val="clear" w:color="auto" w:fill="F4F7FA"/>
            <w:tcMar>
              <w:top w:w="90" w:type="dxa"/>
              <w:left w:w="110" w:type="dxa"/>
              <w:bottom w:w="90" w:type="dxa"/>
              <w:right w:w="110" w:type="dxa"/>
            </w:tcMar>
            <w:vAlign w:val="center"/>
          </w:tcPr>
          <w:p w14:paraId="24697D09">
            <w:pPr>
              <w:spacing w:after="0" w:line="269" w:lineRule="auto"/>
              <w:jc w:val="left"/>
            </w:pPr>
            <w:r>
              <w:rPr>
                <w:rFonts w:hint="eastAsia" w:ascii="Noto Sans CJK SC" w:hAnsi="Noto Sans CJK SC" w:eastAsia="Noto Sans CJK SC"/>
                <w:b/>
                <w:color w:val="17365D"/>
                <w:sz w:val="19"/>
              </w:rPr>
              <w:t>您每月花费</w:t>
            </w:r>
            <w:r>
              <w:rPr>
                <w:rFonts w:ascii="Noto Sans CJK SC" w:hAnsi="Noto Sans CJK SC" w:eastAsia="Noto Sans CJK SC"/>
                <w:b/>
                <w:color w:val="17365D"/>
                <w:sz w:val="19"/>
              </w:rPr>
              <w:t>总金额是</w:t>
            </w:r>
            <w:r>
              <w:rPr>
                <w:rFonts w:hint="eastAsia" w:ascii="Noto Sans CJK SC" w:hAnsi="Noto Sans CJK SC" w:eastAsia="Noto Sans CJK SC"/>
                <w:b/>
                <w:color w:val="17365D"/>
                <w:sz w:val="19"/>
              </w:rPr>
              <w:t>多少（</w:t>
            </w:r>
            <w:r>
              <w:rPr>
                <w:rFonts w:hint="eastAsia" w:ascii="Noto Sans CJK SC" w:hAnsi="Noto Sans CJK SC" w:eastAsia="Noto Sans CJK SC"/>
                <w:b/>
                <w:color w:val="C00000"/>
                <w:sz w:val="19"/>
              </w:rPr>
              <w:t>指在中国的花费</w:t>
            </w:r>
            <w:r>
              <w:rPr>
                <w:rFonts w:hint="eastAsia" w:ascii="Noto Sans CJK SC" w:hAnsi="Noto Sans CJK SC" w:eastAsia="Noto Sans CJK SC"/>
                <w:b/>
                <w:color w:val="17365D"/>
                <w:sz w:val="19"/>
              </w:rPr>
              <w:t>）？请估算费用，包括生活</w:t>
            </w:r>
            <w:r>
              <w:rPr>
                <w:rFonts w:ascii="Noto Sans CJK SC" w:hAnsi="Noto Sans CJK SC" w:eastAsia="Noto Sans CJK SC"/>
                <w:b/>
                <w:color w:val="17365D"/>
                <w:sz w:val="19"/>
              </w:rPr>
              <w:t>费，</w:t>
            </w:r>
            <w:r>
              <w:rPr>
                <w:rFonts w:hint="eastAsia" w:ascii="Noto Sans CJK SC" w:hAnsi="Noto Sans CJK SC" w:eastAsia="Noto Sans CJK SC"/>
                <w:b/>
                <w:color w:val="17365D"/>
                <w:sz w:val="19"/>
              </w:rPr>
              <w:t>给予</w:t>
            </w:r>
            <w:r>
              <w:rPr>
                <w:rFonts w:ascii="Noto Sans CJK SC" w:hAnsi="Noto Sans CJK SC" w:eastAsia="Noto Sans CJK SC"/>
                <w:b/>
                <w:color w:val="17365D"/>
                <w:sz w:val="19"/>
              </w:rPr>
              <w:t>家庭的钱，租金或抵押，以及任何其他帐单或费用</w:t>
            </w:r>
            <w:r>
              <w:rPr>
                <w:rFonts w:hint="eastAsia" w:ascii="Noto Sans CJK SC" w:hAnsi="Noto Sans CJK SC" w:eastAsia="Noto Sans CJK SC"/>
                <w:b/>
                <w:color w:val="17365D"/>
                <w:sz w:val="19"/>
              </w:rPr>
              <w:t>（人民币）：</w:t>
            </w:r>
          </w:p>
        </w:tc>
        <w:tc>
          <w:tcPr>
            <w:tcW w:w="6258" w:type="dxa"/>
            <w:tcMar>
              <w:top w:w="90" w:type="dxa"/>
              <w:left w:w="110" w:type="dxa"/>
              <w:bottom w:w="90" w:type="dxa"/>
              <w:right w:w="110" w:type="dxa"/>
            </w:tcMar>
            <w:vAlign w:val="center"/>
          </w:tcPr>
          <w:p w14:paraId="3808E9D7">
            <w:pPr>
              <w:spacing w:after="0" w:line="269" w:lineRule="auto"/>
              <w:jc w:val="left"/>
              <w:rPr>
                <w:rFonts w:ascii="Noto Sans CJK SC" w:hAnsi="Noto Sans CJK SC" w:eastAsia="Noto Sans CJK SC"/>
                <w:b w:val="0"/>
                <w:sz w:val="19"/>
              </w:rPr>
            </w:pPr>
            <w:r>
              <w:rPr>
                <w:rFonts w:ascii="Noto Sans CJK SC" w:hAnsi="Noto Sans CJK SC" w:eastAsia="Noto Sans CJK SC"/>
                <w:b w:val="0"/>
                <w:sz w:val="19"/>
              </w:rPr>
              <w:t>人民币 ¥ ____________________</w:t>
            </w:r>
          </w:p>
          <w:p w14:paraId="13DBEFF5">
            <w:pPr>
              <w:spacing w:after="0" w:line="269" w:lineRule="auto"/>
              <w:jc w:val="left"/>
              <w:rPr>
                <w:rFonts w:hint="eastAsia" w:eastAsia="楷体_GB2312"/>
                <w:lang w:eastAsia="zh-CN"/>
              </w:rPr>
            </w:pPr>
            <w:r>
              <w:rPr>
                <w:rFonts w:hint="eastAsia" w:eastAsia="宋体"/>
                <w:b w:val="0"/>
                <w:color w:val="C00000"/>
                <w:sz w:val="19"/>
                <w:lang w:eastAsia="zh-CN"/>
              </w:rPr>
              <w:t>【</w:t>
            </w:r>
            <w:r>
              <w:rPr>
                <w:rFonts w:ascii="楷体_GB2312" w:eastAsia="楷体_GB2312"/>
                <w:color w:val="C00000"/>
                <w:sz w:val="24"/>
              </w:rPr>
              <w:t>注</w:t>
            </w:r>
            <w:r>
              <w:rPr>
                <w:rFonts w:hint="eastAsia" w:ascii="楷体_GB2312" w:eastAsia="楷体_GB2312"/>
                <w:color w:val="C00000"/>
                <w:sz w:val="24"/>
              </w:rPr>
              <w:t>：</w:t>
            </w:r>
            <w:r>
              <w:rPr>
                <w:rFonts w:ascii="楷体_GB2312" w:eastAsia="楷体_GB2312"/>
                <w:color w:val="C00000"/>
                <w:sz w:val="24"/>
              </w:rPr>
              <w:t>此处填写的每月花费总额不能超过每月税后收入金额</w:t>
            </w:r>
            <w:r>
              <w:rPr>
                <w:rFonts w:hint="eastAsia" w:ascii="楷体_GB2312" w:eastAsia="楷体_GB2312"/>
                <w:color w:val="C00000"/>
                <w:sz w:val="24"/>
                <w:lang w:eastAsia="zh-CN"/>
              </w:rPr>
              <w:t>】</w:t>
            </w:r>
          </w:p>
        </w:tc>
      </w:tr>
      <w:tr w14:paraId="41E80C0F">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shd w:val="clear" w:color="auto" w:fill="F4F7FA"/>
            <w:tcMar>
              <w:top w:w="90" w:type="dxa"/>
              <w:left w:w="110" w:type="dxa"/>
              <w:bottom w:w="90" w:type="dxa"/>
              <w:right w:w="110" w:type="dxa"/>
            </w:tcMar>
            <w:vAlign w:val="center"/>
          </w:tcPr>
          <w:p w14:paraId="01AC7ADB">
            <w:pPr>
              <w:adjustRightInd w:val="0"/>
              <w:snapToGrid w:val="0"/>
              <w:rPr>
                <w:rFonts w:hint="eastAsia" w:ascii="Noto Sans CJK SC" w:hAnsi="Noto Sans CJK SC" w:eastAsia="Noto Sans CJK SC"/>
                <w:b/>
                <w:color w:val="17365D"/>
                <w:sz w:val="19"/>
              </w:rPr>
            </w:pPr>
            <w:r>
              <w:rPr>
                <w:rFonts w:hint="eastAsia" w:ascii="Noto Sans CJK SC" w:hAnsi="Noto Sans CJK SC" w:eastAsia="Noto Sans CJK SC"/>
                <w:b/>
                <w:color w:val="17365D"/>
                <w:sz w:val="19"/>
              </w:rPr>
              <w:t>您计划在访问英国期间的花费是多少？</w:t>
            </w:r>
          </w:p>
        </w:tc>
        <w:tc>
          <w:tcPr>
            <w:tcW w:w="6258" w:type="dxa"/>
            <w:tcMar>
              <w:top w:w="90" w:type="dxa"/>
              <w:left w:w="110" w:type="dxa"/>
              <w:bottom w:w="90" w:type="dxa"/>
              <w:right w:w="110" w:type="dxa"/>
            </w:tcMar>
            <w:vAlign w:val="center"/>
          </w:tcPr>
          <w:p w14:paraId="737A953D">
            <w:pPr>
              <w:spacing w:after="0" w:line="269" w:lineRule="auto"/>
              <w:jc w:val="left"/>
              <w:rPr>
                <w:rFonts w:ascii="Noto Sans CJK SC" w:hAnsi="Noto Sans CJK SC" w:eastAsia="Noto Sans CJK SC"/>
                <w:b w:val="0"/>
                <w:sz w:val="19"/>
              </w:rPr>
            </w:pPr>
            <w:r>
              <w:rPr>
                <w:rFonts w:ascii="Noto Sans CJK SC" w:hAnsi="Noto Sans CJK SC" w:eastAsia="Noto Sans CJK SC"/>
                <w:b w:val="0"/>
                <w:sz w:val="19"/>
              </w:rPr>
              <w:t>人民币 ¥ ____________________</w:t>
            </w:r>
          </w:p>
          <w:p w14:paraId="268579CC">
            <w:pPr>
              <w:adjustRightInd w:val="0"/>
              <w:snapToGrid w:val="0"/>
              <w:rPr>
                <w:rFonts w:hint="eastAsia" w:ascii="楷体_GB2312" w:eastAsia="楷体_GB2312"/>
                <w:color w:val="C00000"/>
                <w:sz w:val="21"/>
                <w:szCs w:val="20"/>
                <w:lang w:eastAsia="zh-CN"/>
              </w:rPr>
            </w:pPr>
            <w:r>
              <w:rPr>
                <w:rFonts w:hint="eastAsia" w:ascii="楷体_GB2312" w:eastAsia="楷体_GB2312"/>
                <w:color w:val="C00000"/>
                <w:sz w:val="21"/>
                <w:szCs w:val="20"/>
                <w:lang w:eastAsia="zh-CN"/>
              </w:rPr>
              <w:t>【</w:t>
            </w:r>
            <w:r>
              <w:rPr>
                <w:rFonts w:hint="eastAsia" w:ascii="楷体_GB2312" w:eastAsia="楷体_GB2312"/>
                <w:color w:val="C00000"/>
                <w:sz w:val="21"/>
                <w:szCs w:val="20"/>
              </w:rPr>
              <w:t>请填写您个人的总预算费用，填写建议仅供参考：如果出行一周或探亲不住酒店，建议费用2</w:t>
            </w:r>
            <w:r>
              <w:rPr>
                <w:rFonts w:ascii="楷体_GB2312" w:eastAsia="楷体_GB2312"/>
                <w:color w:val="C00000"/>
                <w:sz w:val="21"/>
                <w:szCs w:val="20"/>
              </w:rPr>
              <w:t>-3</w:t>
            </w:r>
            <w:r>
              <w:rPr>
                <w:rFonts w:hint="eastAsia" w:ascii="楷体_GB2312" w:eastAsia="楷体_GB2312"/>
                <w:color w:val="C00000"/>
                <w:sz w:val="21"/>
                <w:szCs w:val="20"/>
              </w:rPr>
              <w:t>万左右</w:t>
            </w:r>
            <w:r>
              <w:rPr>
                <w:rFonts w:hint="eastAsia" w:ascii="楷体_GB2312" w:eastAsia="楷体_GB2312"/>
                <w:color w:val="C00000"/>
                <w:sz w:val="21"/>
                <w:szCs w:val="20"/>
                <w:lang w:eastAsia="zh-CN"/>
              </w:rPr>
              <w:t>】</w:t>
            </w:r>
          </w:p>
          <w:p w14:paraId="6877352A">
            <w:pPr>
              <w:spacing w:after="0" w:line="269" w:lineRule="auto"/>
              <w:jc w:val="left"/>
              <w:rPr>
                <w:rFonts w:hint="eastAsia" w:ascii="Noto Sans CJK SC" w:hAnsi="Noto Sans CJK SC" w:eastAsia="Noto Sans CJK SC"/>
                <w:b w:val="0"/>
                <w:sz w:val="19"/>
                <w:lang w:eastAsia="zh-CN"/>
              </w:rPr>
            </w:pPr>
            <w:r>
              <w:rPr>
                <w:rFonts w:hint="eastAsia" w:ascii="楷体_GB2312" w:eastAsia="楷体_GB2312"/>
                <w:color w:val="C00000"/>
                <w:sz w:val="21"/>
                <w:szCs w:val="20"/>
              </w:rPr>
              <w:t xml:space="preserve">请预估费用，包括机票、住宿、每日花销 </w:t>
            </w:r>
          </w:p>
        </w:tc>
      </w:tr>
      <w:tr w14:paraId="1456434C">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shd w:val="clear" w:color="auto" w:fill="F4F7FA"/>
            <w:tcMar>
              <w:top w:w="90" w:type="dxa"/>
              <w:left w:w="110" w:type="dxa"/>
              <w:bottom w:w="90" w:type="dxa"/>
              <w:right w:w="110" w:type="dxa"/>
            </w:tcMar>
            <w:vAlign w:val="center"/>
          </w:tcPr>
          <w:p w14:paraId="7362750C">
            <w:pPr>
              <w:spacing w:after="0" w:line="269" w:lineRule="auto"/>
              <w:jc w:val="left"/>
              <w:rPr>
                <w:rFonts w:ascii="Noto Sans CJK SC" w:hAnsi="Noto Sans CJK SC" w:eastAsia="Noto Sans CJK SC"/>
                <w:b/>
                <w:color w:val="17365D"/>
                <w:sz w:val="19"/>
              </w:rPr>
            </w:pPr>
            <w:r>
              <w:rPr>
                <w:rFonts w:ascii="Noto Sans CJK SC" w:hAnsi="Noto Sans CJK SC" w:eastAsia="Noto Sans CJK SC"/>
                <w:b/>
                <w:color w:val="17365D"/>
                <w:sz w:val="19"/>
              </w:rPr>
              <w:t>储蓄存款金额</w:t>
            </w:r>
          </w:p>
          <w:p w14:paraId="2734261E">
            <w:pPr>
              <w:spacing w:after="0" w:line="269" w:lineRule="auto"/>
              <w:jc w:val="left"/>
              <w:rPr>
                <w:rFonts w:hint="eastAsia" w:ascii="Noto Sans CJK SC" w:hAnsi="Noto Sans CJK SC" w:eastAsia="楷体_GB2312"/>
                <w:b/>
                <w:color w:val="17365D"/>
                <w:sz w:val="19"/>
                <w:lang w:eastAsia="zh-CN"/>
              </w:rPr>
            </w:pPr>
            <w:r>
              <w:rPr>
                <w:rFonts w:hint="eastAsia" w:ascii="楷体_GB2312" w:eastAsia="楷体_GB2312"/>
                <w:color w:val="C00000"/>
                <w:sz w:val="24"/>
                <w:lang w:val="en-US" w:eastAsia="zh-CN"/>
              </w:rPr>
              <w:t>【需要</w:t>
            </w:r>
            <w:r>
              <w:rPr>
                <w:rFonts w:hint="eastAsia" w:ascii="楷体_GB2312" w:eastAsia="楷体_GB2312"/>
                <w:color w:val="C00000"/>
                <w:sz w:val="24"/>
              </w:rPr>
              <w:t>提供资产金额与此信息匹配</w:t>
            </w:r>
            <w:r>
              <w:rPr>
                <w:rFonts w:hint="eastAsia" w:ascii="楷体_GB2312" w:eastAsia="楷体_GB2312"/>
                <w:color w:val="C00000"/>
                <w:sz w:val="24"/>
                <w:lang w:eastAsia="zh-CN"/>
              </w:rPr>
              <w:t>】</w:t>
            </w:r>
          </w:p>
        </w:tc>
        <w:tc>
          <w:tcPr>
            <w:tcW w:w="6258" w:type="dxa"/>
            <w:tcMar>
              <w:top w:w="90" w:type="dxa"/>
              <w:left w:w="110" w:type="dxa"/>
              <w:bottom w:w="90" w:type="dxa"/>
              <w:right w:w="110" w:type="dxa"/>
            </w:tcMar>
            <w:vAlign w:val="center"/>
          </w:tcPr>
          <w:p w14:paraId="6ACF3E74">
            <w:pPr>
              <w:spacing w:after="0" w:line="269" w:lineRule="auto"/>
              <w:jc w:val="left"/>
              <w:rPr>
                <w:rFonts w:hint="default" w:asciiTheme="minorEastAsia" w:hAnsiTheme="minorEastAsia" w:eastAsiaTheme="majorEastAsia" w:cstheme="minorEastAsia"/>
                <w:b w:val="0"/>
                <w:sz w:val="19"/>
              </w:rPr>
            </w:pPr>
            <w:r>
              <w:rPr>
                <w:rFonts w:hint="default" w:asciiTheme="minorEastAsia" w:hAnsiTheme="minorEastAsia" w:eastAsiaTheme="majorEastAsia" w:cstheme="minorEastAsia"/>
                <w:sz w:val="24"/>
              </w:rPr>
              <w:t xml:space="preserve"> </w:t>
            </w:r>
            <w:r>
              <w:rPr>
                <w:rFonts w:hint="eastAsia" w:eastAsia="宋体"/>
                <w:b w:val="0"/>
                <w:sz w:val="19"/>
                <w:lang w:eastAsia="zh-CN"/>
              </w:rPr>
              <w:t>□</w:t>
            </w:r>
            <w:r>
              <w:rPr>
                <w:rFonts w:ascii="Noto Sans CJK SC" w:hAnsi="Noto Sans CJK SC" w:eastAsia="Noto Sans CJK SC"/>
                <w:b w:val="0"/>
                <w:sz w:val="19"/>
              </w:rPr>
              <w:t xml:space="preserve"> </w:t>
            </w:r>
            <w:r>
              <w:rPr>
                <w:rFonts w:hint="default" w:ascii="Noto Sans CJK SC" w:hAnsi="Noto Sans CJK SC" w:eastAsia="Noto Sans CJK SC"/>
                <w:b w:val="0"/>
                <w:sz w:val="19"/>
              </w:rPr>
              <w:t>我没有其他收入或储蓄</w:t>
            </w:r>
          </w:p>
          <w:p w14:paraId="6CB540B4">
            <w:pPr>
              <w:spacing w:after="0" w:line="269" w:lineRule="auto"/>
              <w:jc w:val="left"/>
            </w:pPr>
            <w:r>
              <w:rPr>
                <w:rFonts w:hint="default" w:asciiTheme="minorEastAsia" w:hAnsiTheme="minorEastAsia" w:eastAsiaTheme="majorEastAsia" w:cstheme="minorEastAsia"/>
                <w:sz w:val="24"/>
              </w:rPr>
              <w:t xml:space="preserve"> </w:t>
            </w:r>
            <w:r>
              <w:rPr>
                <w:rFonts w:hint="eastAsia" w:eastAsia="宋体"/>
                <w:b w:val="0"/>
                <w:sz w:val="19"/>
                <w:lang w:eastAsia="zh-CN"/>
              </w:rPr>
              <w:t>□</w:t>
            </w:r>
            <w:r>
              <w:rPr>
                <w:rFonts w:ascii="Noto Sans CJK SC" w:hAnsi="Noto Sans CJK SC" w:eastAsia="Noto Sans CJK SC"/>
                <w:b w:val="0"/>
                <w:sz w:val="19"/>
              </w:rPr>
              <w:t xml:space="preserve"> </w:t>
            </w:r>
            <w:r>
              <w:rPr>
                <w:rFonts w:hint="default" w:ascii="Noto Sans CJK SC" w:hAnsi="Noto Sans CJK SC" w:eastAsia="Noto Sans CJK SC"/>
                <w:b w:val="0"/>
                <w:sz w:val="19"/>
                <w:lang w:val="en-US" w:eastAsia="zh-CN"/>
              </w:rPr>
              <w:t xml:space="preserve">有， </w:t>
            </w:r>
            <w:r>
              <w:rPr>
                <w:rFonts w:hint="default" w:ascii="Noto Sans CJK SC" w:hAnsi="Noto Sans CJK SC" w:eastAsia="Noto Sans CJK SC"/>
                <w:b w:val="0"/>
                <w:sz w:val="19"/>
              </w:rPr>
              <w:t>人民币 ¥ ____________________</w:t>
            </w:r>
          </w:p>
        </w:tc>
      </w:tr>
      <w:tr w14:paraId="152F085E">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tblHeader/>
          <w:jc w:val="center"/>
        </w:trPr>
        <w:tc>
          <w:tcPr>
            <w:tcW w:w="9638" w:type="dxa"/>
            <w:gridSpan w:val="2"/>
            <w:shd w:val="clear" w:color="auto" w:fill="17365D"/>
            <w:tcMar>
              <w:top w:w="90" w:type="dxa"/>
              <w:left w:w="110" w:type="dxa"/>
              <w:bottom w:w="90" w:type="dxa"/>
              <w:right w:w="110" w:type="dxa"/>
            </w:tcMar>
            <w:vAlign w:val="center"/>
          </w:tcPr>
          <w:p w14:paraId="2A5DB0C0">
            <w:pPr>
              <w:spacing w:after="0" w:line="269" w:lineRule="auto"/>
              <w:jc w:val="left"/>
            </w:pPr>
            <w:r>
              <w:rPr>
                <w:rFonts w:ascii="Noto Sans CJK SC" w:hAnsi="Noto Sans CJK SC" w:eastAsia="Noto Sans CJK SC"/>
                <w:b/>
                <w:color w:val="FFFFFF"/>
                <w:sz w:val="21"/>
              </w:rPr>
              <w:t>额外收入</w:t>
            </w:r>
          </w:p>
        </w:tc>
      </w:tr>
      <w:tr w14:paraId="1923556B">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trHeight w:val="791" w:hRule="atLeast"/>
          <w:jc w:val="center"/>
        </w:trPr>
        <w:tc>
          <w:tcPr>
            <w:tcW w:w="3380" w:type="dxa"/>
            <w:shd w:val="clear" w:color="auto" w:fill="F4F7FA"/>
            <w:tcMar>
              <w:top w:w="90" w:type="dxa"/>
              <w:left w:w="110" w:type="dxa"/>
              <w:bottom w:w="90" w:type="dxa"/>
              <w:right w:w="110" w:type="dxa"/>
            </w:tcMar>
            <w:vAlign w:val="center"/>
          </w:tcPr>
          <w:p w14:paraId="7F06C99A">
            <w:pPr>
              <w:ind w:left="12"/>
            </w:pPr>
            <w:r>
              <w:rPr>
                <w:rFonts w:hint="eastAsia" w:ascii="楷体_GB2312" w:eastAsia="楷体_GB2312"/>
                <w:sz w:val="24"/>
              </w:rPr>
              <w:t>您有其它经常性</w:t>
            </w:r>
            <w:r>
              <w:rPr>
                <w:rFonts w:hint="eastAsia" w:ascii="楷体_GB2312" w:eastAsia="楷体_GB2312"/>
                <w:color w:val="C00000"/>
                <w:sz w:val="24"/>
              </w:rPr>
              <w:t>额外</w:t>
            </w:r>
            <w:r>
              <w:rPr>
                <w:rFonts w:hint="eastAsia" w:ascii="楷体_GB2312" w:eastAsia="楷体_GB2312"/>
                <w:sz w:val="24"/>
              </w:rPr>
              <w:t>收入吗</w:t>
            </w:r>
            <w:r>
              <w:rPr>
                <w:rFonts w:hint="eastAsia" w:ascii="楷体_GB2312" w:eastAsia="楷体_GB2312"/>
                <w:color w:val="C00000"/>
                <w:sz w:val="24"/>
              </w:rPr>
              <w:t>（固定的额外收入）：</w:t>
            </w:r>
          </w:p>
        </w:tc>
        <w:tc>
          <w:tcPr>
            <w:tcW w:w="6258" w:type="dxa"/>
            <w:tcMar>
              <w:top w:w="90" w:type="dxa"/>
              <w:left w:w="110" w:type="dxa"/>
              <w:bottom w:w="90" w:type="dxa"/>
              <w:right w:w="110" w:type="dxa"/>
            </w:tcMar>
            <w:vAlign w:val="center"/>
          </w:tcPr>
          <w:p w14:paraId="5C64193E">
            <w:pPr>
              <w:spacing w:after="0" w:line="269" w:lineRule="auto"/>
              <w:jc w:val="left"/>
            </w:pPr>
            <w:r>
              <w:rPr>
                <w:rFonts w:hint="eastAsia" w:eastAsia="宋体"/>
                <w:b w:val="0"/>
                <w:sz w:val="19"/>
                <w:lang w:eastAsia="zh-CN"/>
              </w:rPr>
              <w:t>□</w:t>
            </w:r>
            <w:r>
              <w:rPr>
                <w:rFonts w:ascii="Noto Sans CJK SC" w:hAnsi="Noto Sans CJK SC" w:eastAsia="Noto Sans CJK SC"/>
                <w:b w:val="0"/>
                <w:sz w:val="19"/>
              </w:rPr>
              <w:t xml:space="preserve"> 否   </w:t>
            </w:r>
            <w:r>
              <w:rPr>
                <w:rFonts w:hint="eastAsia" w:eastAsia="宋体"/>
                <w:b w:val="0"/>
                <w:sz w:val="19"/>
                <w:lang w:eastAsia="zh-CN"/>
              </w:rPr>
              <w:t>□</w:t>
            </w:r>
            <w:r>
              <w:rPr>
                <w:rFonts w:ascii="Noto Sans CJK SC" w:hAnsi="Noto Sans CJK SC" w:eastAsia="Noto Sans CJK SC"/>
                <w:b w:val="0"/>
                <w:sz w:val="19"/>
              </w:rPr>
              <w:t xml:space="preserve"> 是</w:t>
            </w:r>
          </w:p>
        </w:tc>
      </w:tr>
      <w:tr w14:paraId="608E9017">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shd w:val="clear" w:color="auto" w:fill="F4F7FA"/>
            <w:tcMar>
              <w:top w:w="90" w:type="dxa"/>
              <w:left w:w="110" w:type="dxa"/>
              <w:bottom w:w="90" w:type="dxa"/>
              <w:right w:w="110" w:type="dxa"/>
            </w:tcMar>
            <w:vAlign w:val="center"/>
          </w:tcPr>
          <w:p w14:paraId="7EAA034C">
            <w:pPr>
              <w:spacing w:after="0" w:line="269" w:lineRule="auto"/>
              <w:jc w:val="left"/>
              <w:rPr>
                <w:rFonts w:ascii="Noto Sans CJK SC" w:hAnsi="Noto Sans CJK SC" w:eastAsia="Noto Sans CJK SC"/>
                <w:b/>
                <w:color w:val="17365D"/>
                <w:sz w:val="19"/>
              </w:rPr>
            </w:pPr>
            <w:r>
              <w:rPr>
                <w:rFonts w:ascii="Noto Sans CJK SC" w:hAnsi="Noto Sans CJK SC" w:eastAsia="Noto Sans CJK SC"/>
                <w:b/>
                <w:color w:val="17365D"/>
                <w:sz w:val="19"/>
              </w:rPr>
              <w:t>收入类型（可多选）</w:t>
            </w:r>
          </w:p>
          <w:p w14:paraId="24B010BF">
            <w:pPr>
              <w:spacing w:after="0" w:line="269" w:lineRule="auto"/>
              <w:jc w:val="left"/>
              <w:rPr>
                <w:rFonts w:hint="eastAsia" w:ascii="Noto Sans CJK SC" w:hAnsi="Noto Sans CJK SC" w:eastAsia="宋体"/>
                <w:b/>
                <w:color w:val="17365D"/>
                <w:sz w:val="19"/>
                <w:lang w:eastAsia="zh-CN"/>
              </w:rPr>
            </w:pPr>
            <w:r>
              <w:rPr>
                <w:rFonts w:hint="eastAsia" w:eastAsia="宋体"/>
                <w:b/>
                <w:color w:val="C00000"/>
                <w:sz w:val="19"/>
                <w:lang w:eastAsia="zh-CN"/>
              </w:rPr>
              <w:t>【</w:t>
            </w:r>
            <w:r>
              <w:rPr>
                <w:rFonts w:hint="eastAsia" w:eastAsia="宋体"/>
                <w:b/>
                <w:color w:val="C00000"/>
                <w:sz w:val="19"/>
                <w:lang w:val="en-US" w:eastAsia="zh-CN"/>
              </w:rPr>
              <w:t>除去工资收入</w:t>
            </w:r>
            <w:r>
              <w:rPr>
                <w:rFonts w:hint="eastAsia" w:eastAsia="宋体"/>
                <w:b/>
                <w:color w:val="C00000"/>
                <w:sz w:val="19"/>
                <w:lang w:eastAsia="zh-CN"/>
              </w:rPr>
              <w:t>】</w:t>
            </w:r>
          </w:p>
        </w:tc>
        <w:tc>
          <w:tcPr>
            <w:tcW w:w="6258" w:type="dxa"/>
            <w:tcMar>
              <w:top w:w="90" w:type="dxa"/>
              <w:left w:w="110" w:type="dxa"/>
              <w:bottom w:w="90" w:type="dxa"/>
              <w:right w:w="110" w:type="dxa"/>
            </w:tcMar>
            <w:vAlign w:val="center"/>
          </w:tcPr>
          <w:p w14:paraId="35FC5924">
            <w:pPr>
              <w:spacing w:after="0" w:line="269" w:lineRule="auto"/>
              <w:jc w:val="left"/>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津贴或来自家庭的经常性款项</w:t>
            </w:r>
          </w:p>
          <w:p w14:paraId="0778185C">
            <w:pPr>
              <w:spacing w:after="0" w:line="269" w:lineRule="auto"/>
              <w:jc w:val="left"/>
              <w:rPr>
                <w:rFonts w:hint="eastAsia" w:ascii="楷体_GB2312" w:eastAsia="楷体_GB2312"/>
                <w:color w:val="C00000"/>
                <w:sz w:val="21"/>
                <w:szCs w:val="20"/>
                <w:lang w:eastAsia="zh-CN"/>
              </w:rPr>
            </w:pPr>
            <w:r>
              <w:rPr>
                <w:rFonts w:hint="eastAsia" w:ascii="楷体_GB2312" w:eastAsia="楷体_GB2312"/>
                <w:color w:val="C00000"/>
                <w:sz w:val="21"/>
                <w:szCs w:val="20"/>
                <w:lang w:eastAsia="zh-CN"/>
              </w:rPr>
              <w:t>【</w:t>
            </w:r>
            <w:r>
              <w:rPr>
                <w:rFonts w:hint="eastAsia" w:ascii="楷体_GB2312" w:eastAsia="楷体_GB2312"/>
                <w:color w:val="C00000"/>
                <w:sz w:val="21"/>
                <w:szCs w:val="20"/>
              </w:rPr>
              <w:t>津贴：额外支付的工资补充形式，常见的包括高温津贴、野外矿工津贴等等</w:t>
            </w:r>
            <w:r>
              <w:rPr>
                <w:rFonts w:hint="eastAsia" w:ascii="楷体_GB2312" w:eastAsia="楷体_GB2312"/>
                <w:color w:val="C00000"/>
                <w:sz w:val="21"/>
                <w:szCs w:val="20"/>
                <w:lang w:eastAsia="zh-CN"/>
              </w:rPr>
              <w:t>，</w:t>
            </w:r>
            <w:r>
              <w:rPr>
                <w:rFonts w:hint="eastAsia" w:ascii="楷体_GB2312" w:eastAsia="楷体_GB2312"/>
                <w:color w:val="C00000"/>
                <w:sz w:val="21"/>
                <w:szCs w:val="20"/>
              </w:rPr>
              <w:t>家庭经常性款项：家庭成员提供的定期或不定期地的钱款</w:t>
            </w:r>
            <w:r>
              <w:rPr>
                <w:rFonts w:hint="eastAsia" w:ascii="楷体_GB2312" w:eastAsia="楷体_GB2312"/>
                <w:color w:val="C00000"/>
                <w:sz w:val="21"/>
                <w:szCs w:val="20"/>
                <w:lang w:eastAsia="zh-CN"/>
              </w:rPr>
              <w:t>】</w:t>
            </w:r>
          </w:p>
          <w:p w14:paraId="2BA626EE">
            <w:pPr>
              <w:spacing w:after="0" w:line="269" w:lineRule="auto"/>
              <w:jc w:val="left"/>
              <w:rPr>
                <w:rFonts w:ascii="Noto Sans CJK SC" w:hAnsi="Noto Sans CJK SC" w:eastAsia="Noto Sans CJK SC"/>
                <w:b w:val="0"/>
                <w:sz w:val="19"/>
              </w:rPr>
            </w:pPr>
            <w:r>
              <w:rPr>
                <w:rFonts w:hint="eastAsia" w:eastAsia="宋体"/>
                <w:b w:val="0"/>
                <w:sz w:val="19"/>
                <w:lang w:eastAsia="zh-CN"/>
              </w:rPr>
              <w:t>□</w:t>
            </w:r>
            <w:r>
              <w:rPr>
                <w:rFonts w:ascii="Noto Sans CJK SC" w:hAnsi="Noto Sans CJK SC" w:eastAsia="Noto Sans CJK SC"/>
                <w:b w:val="0"/>
                <w:sz w:val="19"/>
              </w:rPr>
              <w:t xml:space="preserve"> 退休金  </w:t>
            </w:r>
          </w:p>
          <w:p w14:paraId="2DE31214">
            <w:pPr>
              <w:spacing w:after="0" w:line="269" w:lineRule="auto"/>
              <w:jc w:val="left"/>
              <w:rPr>
                <w:rFonts w:ascii="Noto Sans CJK SC" w:hAnsi="Noto Sans CJK SC" w:eastAsia="Noto Sans CJK SC"/>
                <w:b w:val="0"/>
                <w:sz w:val="19"/>
              </w:rPr>
            </w:pPr>
            <w:r>
              <w:rPr>
                <w:rFonts w:hint="eastAsia" w:eastAsia="宋体"/>
                <w:b w:val="0"/>
                <w:sz w:val="19"/>
                <w:lang w:eastAsia="zh-CN"/>
              </w:rPr>
              <w:t>□</w:t>
            </w:r>
            <w:r>
              <w:rPr>
                <w:rFonts w:ascii="Noto Sans CJK SC" w:hAnsi="Noto Sans CJK SC" w:eastAsia="Noto Sans CJK SC"/>
                <w:b w:val="0"/>
                <w:sz w:val="19"/>
              </w:rPr>
              <w:t xml:space="preserve"> 投资收益  </w:t>
            </w:r>
          </w:p>
          <w:p w14:paraId="38DF3A43">
            <w:pPr>
              <w:spacing w:after="0" w:line="269" w:lineRule="auto"/>
              <w:jc w:val="left"/>
              <w:rPr>
                <w:rFonts w:hint="eastAsia" w:eastAsia="宋体"/>
                <w:lang w:eastAsia="zh-CN"/>
              </w:rPr>
            </w:pPr>
            <w:r>
              <w:rPr>
                <w:rFonts w:hint="eastAsia" w:eastAsia="宋体"/>
                <w:b w:val="0"/>
                <w:sz w:val="19"/>
                <w:lang w:eastAsia="zh-CN"/>
              </w:rPr>
              <w:t>□</w:t>
            </w:r>
            <w:r>
              <w:rPr>
                <w:rFonts w:ascii="Noto Sans CJK SC" w:hAnsi="Noto Sans CJK SC" w:eastAsia="Noto Sans CJK SC"/>
                <w:b w:val="0"/>
                <w:sz w:val="19"/>
              </w:rPr>
              <w:t xml:space="preserve"> 其他</w:t>
            </w:r>
          </w:p>
        </w:tc>
      </w:tr>
      <w:tr w14:paraId="2E83074E">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shd w:val="clear" w:color="auto" w:fill="F4F7FA"/>
            <w:tcMar>
              <w:top w:w="90" w:type="dxa"/>
              <w:left w:w="110" w:type="dxa"/>
              <w:bottom w:w="90" w:type="dxa"/>
              <w:right w:w="110" w:type="dxa"/>
            </w:tcMar>
            <w:vAlign w:val="center"/>
          </w:tcPr>
          <w:p w14:paraId="0374DB55">
            <w:pPr>
              <w:spacing w:after="0" w:line="269" w:lineRule="auto"/>
              <w:jc w:val="left"/>
              <w:rPr>
                <w:rFonts w:ascii="Noto Sans CJK SC" w:hAnsi="Noto Sans CJK SC" w:eastAsia="Noto Sans CJK SC"/>
                <w:b/>
                <w:color w:val="17365D"/>
                <w:sz w:val="19"/>
              </w:rPr>
            </w:pPr>
            <w:r>
              <w:rPr>
                <w:rFonts w:ascii="Noto Sans CJK SC" w:hAnsi="Noto Sans CJK SC" w:eastAsia="Noto Sans CJK SC"/>
                <w:b/>
                <w:color w:val="17365D"/>
                <w:sz w:val="19"/>
              </w:rPr>
              <w:t>额外收入说明</w:t>
            </w:r>
          </w:p>
          <w:p w14:paraId="4170ED4E">
            <w:pPr>
              <w:spacing w:after="0" w:line="269" w:lineRule="auto"/>
              <w:jc w:val="left"/>
              <w:rPr>
                <w:rFonts w:hint="eastAsia" w:ascii="Noto Sans CJK SC" w:hAnsi="Noto Sans CJK SC" w:eastAsia="宋体"/>
                <w:b/>
                <w:color w:val="17365D"/>
                <w:sz w:val="19"/>
                <w:lang w:eastAsia="zh-CN"/>
              </w:rPr>
            </w:pPr>
            <w:r>
              <w:rPr>
                <w:rFonts w:hint="eastAsia" w:eastAsia="宋体"/>
                <w:b/>
                <w:color w:val="C00000"/>
                <w:sz w:val="19"/>
                <w:lang w:eastAsia="zh-CN"/>
              </w:rPr>
              <w:t>【</w:t>
            </w:r>
            <w:r>
              <w:rPr>
                <w:rFonts w:hint="eastAsia" w:eastAsia="宋体"/>
                <w:b/>
                <w:color w:val="C00000"/>
                <w:sz w:val="19"/>
                <w:lang w:val="en-US" w:eastAsia="zh-CN"/>
              </w:rPr>
              <w:t>提供对应收入证明：例如流水/合同/租赁合同等</w:t>
            </w:r>
            <w:r>
              <w:rPr>
                <w:rFonts w:hint="eastAsia" w:eastAsia="宋体"/>
                <w:b/>
                <w:color w:val="C00000"/>
                <w:sz w:val="19"/>
                <w:lang w:eastAsia="zh-CN"/>
              </w:rPr>
              <w:t>】</w:t>
            </w:r>
          </w:p>
        </w:tc>
        <w:tc>
          <w:tcPr>
            <w:tcW w:w="6258" w:type="dxa"/>
            <w:tcMar>
              <w:top w:w="90" w:type="dxa"/>
              <w:left w:w="110" w:type="dxa"/>
              <w:bottom w:w="90" w:type="dxa"/>
              <w:right w:w="110" w:type="dxa"/>
            </w:tcMar>
            <w:vAlign w:val="center"/>
          </w:tcPr>
          <w:p w14:paraId="667007E4">
            <w:pPr>
              <w:spacing w:after="0" w:line="269" w:lineRule="auto"/>
              <w:jc w:val="left"/>
              <w:rPr>
                <w:rFonts w:ascii="Noto Sans CJK SC" w:hAnsi="Noto Sans CJK SC" w:eastAsia="Noto Sans CJK SC"/>
                <w:b w:val="0"/>
                <w:sz w:val="19"/>
              </w:rPr>
            </w:pPr>
            <w:r>
              <w:rPr>
                <w:rFonts w:hint="eastAsia" w:eastAsia="宋体"/>
                <w:b w:val="0"/>
                <w:sz w:val="19"/>
                <w:lang w:val="en-US" w:eastAsia="zh-CN"/>
              </w:rPr>
              <w:t>收入</w:t>
            </w:r>
            <w:r>
              <w:rPr>
                <w:rFonts w:ascii="Noto Sans CJK SC" w:hAnsi="Noto Sans CJK SC" w:eastAsia="Noto Sans CJK SC"/>
                <w:b w:val="0"/>
                <w:sz w:val="19"/>
              </w:rPr>
              <w:t xml:space="preserve">来源：____________________  </w:t>
            </w:r>
          </w:p>
          <w:p w14:paraId="02DE5393">
            <w:pPr>
              <w:spacing w:after="0" w:line="269" w:lineRule="auto"/>
              <w:jc w:val="left"/>
            </w:pPr>
            <w:r>
              <w:rPr>
                <w:rFonts w:ascii="Noto Sans CJK SC" w:hAnsi="Noto Sans CJK SC" w:eastAsia="Noto Sans CJK SC"/>
                <w:b w:val="0"/>
                <w:sz w:val="19"/>
              </w:rPr>
              <w:t>每年</w:t>
            </w:r>
            <w:r>
              <w:rPr>
                <w:rFonts w:hint="eastAsia" w:eastAsia="宋体"/>
                <w:b w:val="0"/>
                <w:sz w:val="19"/>
                <w:lang w:val="en-US" w:eastAsia="zh-CN"/>
              </w:rPr>
              <w:t>收入</w:t>
            </w:r>
            <w:r>
              <w:rPr>
                <w:rFonts w:ascii="Noto Sans CJK SC" w:hAnsi="Noto Sans CJK SC" w:eastAsia="Noto Sans CJK SC"/>
                <w:b w:val="0"/>
                <w:sz w:val="19"/>
              </w:rPr>
              <w:t>合计：人民币 ¥____________</w:t>
            </w:r>
          </w:p>
        </w:tc>
      </w:tr>
      <w:tr w14:paraId="6BF4A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38" w:type="dxa"/>
            <w:gridSpan w:val="2"/>
            <w:shd w:val="clear" w:color="auto" w:fill="F2DCDC" w:themeFill="accent2" w:themeFillTint="32"/>
            <w:tcMar>
              <w:top w:w="90" w:type="dxa"/>
              <w:left w:w="110" w:type="dxa"/>
              <w:bottom w:w="90" w:type="dxa"/>
              <w:right w:w="110" w:type="dxa"/>
            </w:tcMar>
            <w:vAlign w:val="center"/>
          </w:tcPr>
          <w:p w14:paraId="09153F6F">
            <w:pPr>
              <w:numPr>
                <w:ilvl w:val="0"/>
                <w:numId w:val="7"/>
              </w:numPr>
              <w:spacing w:after="0" w:line="269" w:lineRule="auto"/>
              <w:jc w:val="left"/>
              <w:rPr>
                <w:rFonts w:hint="eastAsia" w:ascii="黑体" w:hAnsi="黑体" w:eastAsia="黑体" w:cs="黑体"/>
                <w:b w:val="0"/>
                <w:color w:val="auto"/>
                <w:sz w:val="18"/>
                <w:lang w:val="en-US" w:eastAsia="zh-CN"/>
              </w:rPr>
            </w:pPr>
            <w:r>
              <w:rPr>
                <w:rFonts w:hint="eastAsia" w:ascii="黑体" w:hAnsi="黑体" w:eastAsia="黑体" w:cs="黑体"/>
                <w:b w:val="0"/>
                <w:color w:val="auto"/>
                <w:sz w:val="18"/>
                <w:lang w:val="en-US" w:eastAsia="zh-CN"/>
              </w:rPr>
              <w:t>如银行流水中有大额进出项/没有工资进项等情况，建议补充解释信说明；</w:t>
            </w:r>
          </w:p>
          <w:p w14:paraId="62727B53">
            <w:pPr>
              <w:numPr>
                <w:ilvl w:val="0"/>
                <w:numId w:val="7"/>
              </w:numPr>
              <w:spacing w:after="0" w:line="269" w:lineRule="auto"/>
              <w:jc w:val="left"/>
              <w:rPr>
                <w:rFonts w:hint="eastAsia" w:ascii="黑体" w:hAnsi="黑体" w:eastAsia="黑体" w:cs="黑体"/>
                <w:b w:val="0"/>
                <w:color w:val="auto"/>
                <w:sz w:val="18"/>
                <w:lang w:val="en-US" w:eastAsia="zh-CN"/>
              </w:rPr>
            </w:pPr>
            <w:r>
              <w:rPr>
                <w:rFonts w:hint="eastAsia" w:ascii="黑体" w:hAnsi="黑体" w:eastAsia="黑体" w:cs="黑体"/>
                <w:b w:val="0"/>
                <w:color w:val="auto"/>
                <w:sz w:val="18"/>
                <w:lang w:val="en-US" w:eastAsia="zh-CN"/>
              </w:rPr>
              <w:t>如有额外收入，需要提供对应证明文件；</w:t>
            </w:r>
          </w:p>
        </w:tc>
      </w:tr>
      <w:tr w14:paraId="2F9BC3F1">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tblHeader/>
          <w:jc w:val="center"/>
        </w:trPr>
        <w:tc>
          <w:tcPr>
            <w:tcW w:w="9638" w:type="dxa"/>
            <w:gridSpan w:val="2"/>
            <w:shd w:val="clear" w:color="auto" w:fill="17365D"/>
            <w:tcMar>
              <w:top w:w="90" w:type="dxa"/>
              <w:left w:w="110" w:type="dxa"/>
              <w:bottom w:w="90" w:type="dxa"/>
              <w:right w:w="110" w:type="dxa"/>
            </w:tcMar>
            <w:vAlign w:val="center"/>
          </w:tcPr>
          <w:p w14:paraId="0EFFCC1F">
            <w:pPr>
              <w:spacing w:after="0" w:line="269" w:lineRule="auto"/>
              <w:jc w:val="left"/>
            </w:pPr>
            <w:r>
              <w:rPr>
                <w:rFonts w:ascii="Noto Sans CJK SC" w:hAnsi="Noto Sans CJK SC" w:eastAsia="Noto Sans CJK SC"/>
                <w:b/>
                <w:color w:val="FFFFFF"/>
                <w:sz w:val="21"/>
              </w:rPr>
              <w:t>费用承担情况（如全部自费，此栏</w:t>
            </w:r>
            <w:r>
              <w:rPr>
                <w:rFonts w:hint="eastAsia" w:eastAsia="宋体"/>
                <w:b/>
                <w:color w:val="FFFFFF"/>
                <w:sz w:val="21"/>
                <w:lang w:val="en-US" w:eastAsia="zh-CN"/>
              </w:rPr>
              <w:t>勾选</w:t>
            </w:r>
            <w:r>
              <w:rPr>
                <w:rFonts w:ascii="Noto Sans CJK SC" w:hAnsi="Noto Sans CJK SC" w:eastAsia="Noto Sans CJK SC"/>
                <w:b/>
                <w:color w:val="FFFFFF"/>
                <w:sz w:val="21"/>
              </w:rPr>
              <w:t>“</w:t>
            </w:r>
            <w:r>
              <w:rPr>
                <w:rFonts w:hint="eastAsia" w:eastAsia="宋体"/>
                <w:b/>
                <w:color w:val="FFFFFF"/>
                <w:sz w:val="21"/>
                <w:lang w:val="en-US" w:eastAsia="zh-CN"/>
              </w:rPr>
              <w:t>否</w:t>
            </w:r>
            <w:r>
              <w:rPr>
                <w:rFonts w:ascii="Noto Sans CJK SC" w:hAnsi="Noto Sans CJK SC" w:eastAsia="Noto Sans CJK SC"/>
                <w:b/>
                <w:color w:val="FFFFFF"/>
                <w:sz w:val="21"/>
              </w:rPr>
              <w:t>”）</w:t>
            </w:r>
          </w:p>
        </w:tc>
      </w:tr>
      <w:tr w14:paraId="2FCEE845">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shd w:val="clear" w:color="auto" w:fill="F4F7FA"/>
            <w:tcMar>
              <w:top w:w="90" w:type="dxa"/>
              <w:left w:w="110" w:type="dxa"/>
              <w:bottom w:w="90" w:type="dxa"/>
              <w:right w:w="110" w:type="dxa"/>
            </w:tcMar>
            <w:vAlign w:val="center"/>
          </w:tcPr>
          <w:p w14:paraId="7A5BF584">
            <w:pPr>
              <w:spacing w:after="0" w:line="269" w:lineRule="auto"/>
              <w:jc w:val="left"/>
            </w:pPr>
            <w:r>
              <w:rPr>
                <w:rFonts w:hint="eastAsia" w:ascii="Noto Sans CJK SC" w:hAnsi="Noto Sans CJK SC" w:eastAsia="Noto Sans CJK SC"/>
                <w:b/>
                <w:color w:val="17365D"/>
                <w:sz w:val="19"/>
              </w:rPr>
              <w:t xml:space="preserve">有任何人将为您支付您的访问费用吗？这包括由雇主或公司所支付的任何费用，或者您收到的其它资金支持 </w:t>
            </w:r>
          </w:p>
        </w:tc>
        <w:tc>
          <w:tcPr>
            <w:tcW w:w="6258" w:type="dxa"/>
            <w:tcMar>
              <w:top w:w="90" w:type="dxa"/>
              <w:left w:w="110" w:type="dxa"/>
              <w:bottom w:w="90" w:type="dxa"/>
              <w:right w:w="110" w:type="dxa"/>
            </w:tcMar>
            <w:vAlign w:val="center"/>
          </w:tcPr>
          <w:p w14:paraId="5245942F">
            <w:pPr>
              <w:spacing w:after="0" w:line="269" w:lineRule="auto"/>
              <w:jc w:val="left"/>
              <w:rPr>
                <w:rFonts w:ascii="Noto Sans CJK SC" w:hAnsi="Noto Sans CJK SC" w:eastAsia="Noto Sans CJK SC"/>
                <w:b w:val="0"/>
                <w:sz w:val="19"/>
              </w:rPr>
            </w:pPr>
            <w:r>
              <w:rPr>
                <w:rFonts w:hint="eastAsia" w:eastAsia="宋体"/>
                <w:b w:val="0"/>
                <w:sz w:val="19"/>
                <w:lang w:eastAsia="zh-CN"/>
              </w:rPr>
              <w:t>□</w:t>
            </w:r>
            <w:r>
              <w:rPr>
                <w:rFonts w:ascii="Noto Sans CJK SC" w:hAnsi="Noto Sans CJK SC" w:eastAsia="Noto Sans CJK SC"/>
                <w:b w:val="0"/>
                <w:sz w:val="19"/>
              </w:rPr>
              <w:t xml:space="preserve"> 否   </w:t>
            </w:r>
            <w:r>
              <w:rPr>
                <w:rFonts w:hint="eastAsia" w:eastAsia="宋体"/>
                <w:b w:val="0"/>
                <w:sz w:val="19"/>
                <w:lang w:eastAsia="zh-CN"/>
              </w:rPr>
              <w:t>□</w:t>
            </w:r>
            <w:r>
              <w:rPr>
                <w:rFonts w:ascii="Noto Sans CJK SC" w:hAnsi="Noto Sans CJK SC" w:eastAsia="Noto Sans CJK SC"/>
                <w:b w:val="0"/>
                <w:sz w:val="19"/>
              </w:rPr>
              <w:t xml:space="preserve"> 是</w:t>
            </w:r>
          </w:p>
          <w:p w14:paraId="57C53A88">
            <w:pPr>
              <w:adjustRightInd w:val="0"/>
              <w:snapToGrid w:val="0"/>
              <w:rPr>
                <w:rFonts w:ascii="Noto Sans CJK SC" w:hAnsi="Noto Sans CJK SC" w:eastAsia="Noto Sans CJK SC"/>
                <w:b w:val="0"/>
                <w:sz w:val="19"/>
              </w:rPr>
            </w:pPr>
            <w:r>
              <w:rPr>
                <w:rFonts w:hint="eastAsia" w:ascii="楷体_GB2312" w:eastAsia="楷体_GB2312"/>
                <w:color w:val="FF0000"/>
                <w:sz w:val="24"/>
              </w:rPr>
              <w:t>注：如勾选“是”且出资人为个人，需提供出资人的在职证明或经济来源说明信以及出资人资金证明（资金证明余额建议覆盖出资人本人及出行人在英期间花费金额总额），以及关系证明相关材料</w:t>
            </w:r>
          </w:p>
        </w:tc>
      </w:tr>
      <w:tr w14:paraId="49E24FFC">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vMerge w:val="restart"/>
            <w:shd w:val="clear" w:color="auto" w:fill="F4F7FA"/>
            <w:tcMar>
              <w:top w:w="90" w:type="dxa"/>
              <w:left w:w="110" w:type="dxa"/>
              <w:bottom w:w="90" w:type="dxa"/>
              <w:right w:w="110" w:type="dxa"/>
            </w:tcMar>
            <w:vAlign w:val="center"/>
          </w:tcPr>
          <w:p w14:paraId="41175531">
            <w:pPr>
              <w:adjustRightInd w:val="0"/>
              <w:snapToGrid w:val="0"/>
              <w:rPr>
                <w:rFonts w:hint="eastAsia" w:eastAsia="楷体_GB2312"/>
                <w:lang w:val="en-US" w:eastAsia="zh-CN"/>
              </w:rPr>
            </w:pPr>
            <w:r>
              <w:rPr>
                <w:rFonts w:hint="eastAsia" w:ascii="Noto Sans CJK SC" w:hAnsi="Noto Sans CJK SC" w:eastAsia="Noto Sans CJK SC"/>
                <w:b/>
                <w:color w:val="17365D"/>
                <w:sz w:val="19"/>
              </w:rPr>
              <w:t>如是，谁在帮助支付您的访问费用？</w:t>
            </w:r>
          </w:p>
        </w:tc>
        <w:tc>
          <w:tcPr>
            <w:tcW w:w="6258" w:type="dxa"/>
            <w:tcMar>
              <w:top w:w="90" w:type="dxa"/>
              <w:left w:w="110" w:type="dxa"/>
              <w:bottom w:w="90" w:type="dxa"/>
              <w:right w:w="110" w:type="dxa"/>
            </w:tcMar>
            <w:vAlign w:val="center"/>
          </w:tcPr>
          <w:p w14:paraId="6AE3804B">
            <w:pPr>
              <w:adjustRightInd w:val="0"/>
              <w:snapToGrid w:val="0"/>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我认识的某人（例如家人或朋友）</w:t>
            </w:r>
          </w:p>
          <w:p w14:paraId="40773910">
            <w:pPr>
              <w:adjustRightInd w:val="0"/>
              <w:snapToGrid w:val="0"/>
              <w:rPr>
                <w:rFonts w:hint="eastAsia" w:ascii="楷体_GB2312" w:eastAsia="楷体_GB2312"/>
                <w:sz w:val="24"/>
              </w:rPr>
            </w:pPr>
            <w:r>
              <w:rPr>
                <w:rFonts w:hint="eastAsia" w:ascii="楷体_GB2312" w:eastAsia="楷体_GB2312"/>
                <w:sz w:val="24"/>
              </w:rPr>
              <w:t xml:space="preserve">姓名：           </w:t>
            </w:r>
          </w:p>
          <w:p w14:paraId="181FEE66">
            <w:pPr>
              <w:adjustRightInd w:val="0"/>
              <w:snapToGrid w:val="0"/>
              <w:rPr>
                <w:rFonts w:hint="eastAsia" w:ascii="楷体_GB2312" w:eastAsia="楷体_GB2312"/>
                <w:sz w:val="24"/>
              </w:rPr>
            </w:pPr>
            <w:r>
              <w:rPr>
                <w:rFonts w:hint="eastAsia" w:ascii="楷体_GB2312" w:eastAsia="楷体_GB2312"/>
                <w:sz w:val="24"/>
              </w:rPr>
              <w:t xml:space="preserve">地址：                </w:t>
            </w:r>
            <w:r>
              <w:rPr>
                <w:rFonts w:hint="eastAsia" w:ascii="楷体_GB2312" w:eastAsia="楷体_GB2312"/>
                <w:sz w:val="24"/>
                <w:lang w:val="en-US" w:eastAsia="zh-CN"/>
              </w:rPr>
              <w:t xml:space="preserve"> </w:t>
            </w:r>
            <w:r>
              <w:rPr>
                <w:rFonts w:hint="eastAsia" w:ascii="楷体_GB2312" w:eastAsia="楷体_GB2312"/>
                <w:sz w:val="24"/>
              </w:rPr>
              <w:t xml:space="preserve"> </w:t>
            </w:r>
          </w:p>
          <w:p w14:paraId="0F95F2E5">
            <w:pPr>
              <w:adjustRightInd w:val="0"/>
              <w:snapToGrid w:val="0"/>
            </w:pPr>
            <w:r>
              <w:rPr>
                <w:rFonts w:hint="eastAsia" w:ascii="楷体_GB2312" w:eastAsia="楷体_GB2312"/>
                <w:sz w:val="24"/>
              </w:rPr>
              <w:t>邮编：</w:t>
            </w:r>
          </w:p>
        </w:tc>
      </w:tr>
      <w:tr w14:paraId="3001376E">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vMerge w:val="continue"/>
            <w:shd w:val="clear" w:color="auto" w:fill="F4F7FA"/>
            <w:tcMar>
              <w:top w:w="90" w:type="dxa"/>
              <w:left w:w="110" w:type="dxa"/>
              <w:bottom w:w="90" w:type="dxa"/>
              <w:right w:w="110" w:type="dxa"/>
            </w:tcMar>
            <w:vAlign w:val="center"/>
          </w:tcPr>
          <w:p w14:paraId="2F1FD828">
            <w:pPr>
              <w:spacing w:after="0" w:line="269" w:lineRule="auto"/>
              <w:jc w:val="left"/>
            </w:pPr>
          </w:p>
        </w:tc>
        <w:tc>
          <w:tcPr>
            <w:tcW w:w="6258" w:type="dxa"/>
            <w:tcMar>
              <w:top w:w="90" w:type="dxa"/>
              <w:left w:w="110" w:type="dxa"/>
              <w:bottom w:w="90" w:type="dxa"/>
              <w:right w:w="110" w:type="dxa"/>
            </w:tcMar>
            <w:vAlign w:val="center"/>
          </w:tcPr>
          <w:p w14:paraId="6B479F1A">
            <w:pPr>
              <w:adjustRightInd w:val="0"/>
              <w:snapToGrid w:val="0"/>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我的雇主或公司</w:t>
            </w:r>
          </w:p>
        </w:tc>
      </w:tr>
      <w:tr w14:paraId="05C2B168">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vMerge w:val="continue"/>
            <w:shd w:val="clear" w:color="auto" w:fill="F4F7FA"/>
            <w:tcMar>
              <w:top w:w="90" w:type="dxa"/>
              <w:left w:w="110" w:type="dxa"/>
              <w:bottom w:w="90" w:type="dxa"/>
              <w:right w:w="110" w:type="dxa"/>
            </w:tcMar>
            <w:vAlign w:val="center"/>
          </w:tcPr>
          <w:p w14:paraId="520C9B53">
            <w:pPr>
              <w:spacing w:after="0" w:line="269" w:lineRule="auto"/>
              <w:jc w:val="left"/>
            </w:pPr>
          </w:p>
        </w:tc>
        <w:tc>
          <w:tcPr>
            <w:tcW w:w="6258" w:type="dxa"/>
            <w:tcMar>
              <w:top w:w="90" w:type="dxa"/>
              <w:left w:w="110" w:type="dxa"/>
              <w:bottom w:w="90" w:type="dxa"/>
              <w:right w:w="110" w:type="dxa"/>
            </w:tcMar>
            <w:vAlign w:val="center"/>
          </w:tcPr>
          <w:p w14:paraId="1682709A">
            <w:pPr>
              <w:adjustRightInd w:val="0"/>
              <w:snapToGrid w:val="0"/>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另外一家公司或机构</w:t>
            </w:r>
          </w:p>
          <w:p w14:paraId="472579E0">
            <w:pPr>
              <w:adjustRightInd w:val="0"/>
              <w:snapToGrid w:val="0"/>
              <w:rPr>
                <w:rFonts w:hint="eastAsia" w:ascii="楷体_GB2312" w:eastAsia="楷体_GB2312"/>
                <w:sz w:val="24"/>
              </w:rPr>
            </w:pPr>
            <w:r>
              <w:rPr>
                <w:rFonts w:hint="eastAsia" w:ascii="楷体_GB2312" w:eastAsia="楷体_GB2312"/>
                <w:sz w:val="24"/>
              </w:rPr>
              <w:t xml:space="preserve">公司名称：              </w:t>
            </w:r>
          </w:p>
          <w:p w14:paraId="0D2D9C44">
            <w:pPr>
              <w:adjustRightInd w:val="0"/>
              <w:snapToGrid w:val="0"/>
              <w:rPr>
                <w:rFonts w:hint="eastAsia" w:ascii="楷体_GB2312" w:eastAsia="楷体_GB2312"/>
                <w:sz w:val="24"/>
              </w:rPr>
            </w:pPr>
            <w:r>
              <w:rPr>
                <w:rFonts w:hint="eastAsia" w:ascii="楷体_GB2312" w:eastAsia="楷体_GB2312"/>
                <w:sz w:val="24"/>
              </w:rPr>
              <w:t xml:space="preserve">地址：                          </w:t>
            </w:r>
          </w:p>
          <w:p w14:paraId="7ECC11F2">
            <w:pPr>
              <w:adjustRightInd w:val="0"/>
              <w:snapToGrid w:val="0"/>
            </w:pPr>
            <w:r>
              <w:rPr>
                <w:rFonts w:hint="eastAsia" w:ascii="楷体_GB2312" w:eastAsia="楷体_GB2312"/>
                <w:sz w:val="24"/>
              </w:rPr>
              <w:t>邮编：</w:t>
            </w:r>
          </w:p>
        </w:tc>
      </w:tr>
      <w:tr w14:paraId="425BBD43">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shd w:val="clear" w:color="auto" w:fill="F4F7FA"/>
            <w:tcMar>
              <w:top w:w="90" w:type="dxa"/>
              <w:left w:w="110" w:type="dxa"/>
              <w:bottom w:w="90" w:type="dxa"/>
              <w:right w:w="110" w:type="dxa"/>
            </w:tcMar>
            <w:vAlign w:val="center"/>
          </w:tcPr>
          <w:p w14:paraId="097C920D">
            <w:pPr>
              <w:adjustRightInd w:val="0"/>
              <w:snapToGrid w:val="0"/>
              <w:rPr>
                <w:rFonts w:hint="eastAsia" w:ascii="Noto Sans CJK SC" w:hAnsi="Noto Sans CJK SC" w:eastAsia="Noto Sans CJK SC"/>
                <w:b/>
                <w:color w:val="17365D"/>
                <w:sz w:val="19"/>
              </w:rPr>
            </w:pPr>
            <w:r>
              <w:rPr>
                <w:rFonts w:hint="eastAsia" w:ascii="Noto Sans CJK SC" w:hAnsi="Noto Sans CJK SC" w:eastAsia="Noto Sans CJK SC"/>
                <w:b/>
                <w:color w:val="17365D"/>
                <w:sz w:val="19"/>
              </w:rPr>
              <w:t>他们将为您的访问支付多少钱（人民币）？</w:t>
            </w:r>
          </w:p>
        </w:tc>
        <w:tc>
          <w:tcPr>
            <w:tcW w:w="6258" w:type="dxa"/>
            <w:tcMar>
              <w:top w:w="90" w:type="dxa"/>
              <w:left w:w="110" w:type="dxa"/>
              <w:bottom w:w="90" w:type="dxa"/>
              <w:right w:w="110" w:type="dxa"/>
            </w:tcMar>
            <w:vAlign w:val="center"/>
          </w:tcPr>
          <w:p w14:paraId="243192AA">
            <w:pPr>
              <w:spacing w:after="0" w:line="269" w:lineRule="auto"/>
              <w:jc w:val="left"/>
            </w:pPr>
            <w:r>
              <w:rPr>
                <w:rFonts w:ascii="Noto Sans CJK SC" w:hAnsi="Noto Sans CJK SC" w:eastAsia="Noto Sans CJK SC"/>
                <w:b w:val="0"/>
                <w:sz w:val="19"/>
              </w:rPr>
              <w:t>人民币 ¥ ____________________</w:t>
            </w:r>
          </w:p>
        </w:tc>
      </w:tr>
      <w:tr w14:paraId="3CEA5FED">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80" w:type="dxa"/>
            <w:shd w:val="clear" w:color="auto" w:fill="F4F7FA"/>
            <w:tcMar>
              <w:top w:w="90" w:type="dxa"/>
              <w:left w:w="110" w:type="dxa"/>
              <w:bottom w:w="90" w:type="dxa"/>
              <w:right w:w="110" w:type="dxa"/>
            </w:tcMar>
            <w:vAlign w:val="center"/>
          </w:tcPr>
          <w:p w14:paraId="69FA27F4">
            <w:pPr>
              <w:adjustRightInd w:val="0"/>
              <w:snapToGrid w:val="0"/>
              <w:rPr>
                <w:rFonts w:hint="eastAsia" w:ascii="Noto Sans CJK SC" w:hAnsi="Noto Sans CJK SC" w:eastAsia="Noto Sans CJK SC"/>
                <w:b/>
                <w:color w:val="17365D"/>
                <w:sz w:val="19"/>
              </w:rPr>
            </w:pPr>
            <w:r>
              <w:rPr>
                <w:rFonts w:hint="eastAsia" w:ascii="Noto Sans CJK SC" w:hAnsi="Noto Sans CJK SC" w:eastAsia="Noto Sans CJK SC"/>
                <w:b/>
                <w:color w:val="17365D"/>
                <w:sz w:val="19"/>
              </w:rPr>
              <w:t>他们为什么为您的访问支付费用？</w:t>
            </w:r>
          </w:p>
        </w:tc>
        <w:tc>
          <w:tcPr>
            <w:tcW w:w="6258" w:type="dxa"/>
            <w:tcMar>
              <w:top w:w="90" w:type="dxa"/>
              <w:left w:w="110" w:type="dxa"/>
              <w:bottom w:w="90" w:type="dxa"/>
              <w:right w:w="110" w:type="dxa"/>
            </w:tcMar>
            <w:vAlign w:val="center"/>
          </w:tcPr>
          <w:p w14:paraId="1502C9EA">
            <w:pPr>
              <w:spacing w:after="0" w:line="269" w:lineRule="auto"/>
              <w:jc w:val="left"/>
            </w:pPr>
          </w:p>
        </w:tc>
      </w:tr>
    </w:tbl>
    <w:p w14:paraId="52ADE058">
      <w:pPr>
        <w:keepNext/>
        <w:pBdr>
          <w:bottom w:val="single" w:color="17365D" w:sz="14" w:space="4"/>
        </w:pBdr>
        <w:spacing w:before="200" w:after="100"/>
        <w:rPr>
          <w:rFonts w:hint="eastAsia" w:ascii="黑体" w:hAnsi="黑体" w:eastAsia="黑体" w:cs="黑体"/>
        </w:rPr>
      </w:pPr>
      <w:r>
        <w:rPr>
          <w:rFonts w:hint="eastAsia" w:ascii="黑体" w:hAnsi="黑体" w:eastAsia="黑体" w:cs="黑体"/>
          <w:b/>
          <w:color w:val="17365D"/>
          <w:sz w:val="28"/>
        </w:rPr>
        <w:t>03  英国出行计划</w:t>
      </w:r>
    </w:p>
    <w:tbl>
      <w:tblPr>
        <w:tblStyle w:val="32"/>
        <w:tblW w:w="0" w:type="auto"/>
        <w:jc w:val="center"/>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Layout w:type="fixed"/>
        <w:tblCellMar>
          <w:top w:w="0" w:type="dxa"/>
          <w:left w:w="108" w:type="dxa"/>
          <w:bottom w:w="0" w:type="dxa"/>
          <w:right w:w="108" w:type="dxa"/>
        </w:tblCellMar>
      </w:tblPr>
      <w:tblGrid>
        <w:gridCol w:w="3369"/>
        <w:gridCol w:w="6269"/>
      </w:tblGrid>
      <w:tr w14:paraId="7D54997B">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trHeight w:val="850" w:hRule="atLeast"/>
          <w:jc w:val="center"/>
        </w:trPr>
        <w:tc>
          <w:tcPr>
            <w:tcW w:w="3369" w:type="dxa"/>
            <w:shd w:val="clear" w:color="auto" w:fill="F4F7FA"/>
            <w:tcMar>
              <w:top w:w="90" w:type="dxa"/>
              <w:left w:w="110" w:type="dxa"/>
              <w:bottom w:w="90" w:type="dxa"/>
              <w:right w:w="110" w:type="dxa"/>
            </w:tcMar>
            <w:vAlign w:val="center"/>
          </w:tcPr>
          <w:p w14:paraId="41060BB9">
            <w:pPr>
              <w:spacing w:after="0" w:line="269" w:lineRule="auto"/>
              <w:jc w:val="left"/>
              <w:rPr>
                <w:rFonts w:ascii="Noto Sans CJK SC" w:hAnsi="Noto Sans CJK SC" w:eastAsia="Noto Sans CJK SC"/>
                <w:b/>
                <w:color w:val="17365D"/>
                <w:sz w:val="19"/>
              </w:rPr>
            </w:pPr>
            <w:r>
              <w:rPr>
                <w:rFonts w:ascii="Noto Sans CJK SC" w:hAnsi="Noto Sans CJK SC" w:eastAsia="Noto Sans CJK SC"/>
                <w:b/>
                <w:color w:val="17365D"/>
                <w:sz w:val="19"/>
              </w:rPr>
              <w:t>抵达英国日期</w:t>
            </w:r>
          </w:p>
          <w:p w14:paraId="0CAFB2C9">
            <w:pPr>
              <w:spacing w:after="0" w:line="269" w:lineRule="auto"/>
              <w:jc w:val="left"/>
              <w:rPr>
                <w:rFonts w:ascii="Noto Sans CJK SC" w:hAnsi="Noto Sans CJK SC" w:eastAsia="Noto Sans CJK SC"/>
                <w:b/>
                <w:color w:val="17365D"/>
                <w:sz w:val="19"/>
              </w:rPr>
            </w:pPr>
            <w:r>
              <w:rPr>
                <w:rFonts w:hint="eastAsia" w:ascii="微软雅黑" w:hAnsi="微软雅黑" w:eastAsia="微软雅黑" w:cs="微软雅黑"/>
                <w:b/>
                <w:bCs/>
                <w:i w:val="0"/>
                <w:iCs w:val="0"/>
                <w:caps w:val="0"/>
                <w:color w:val="C00000"/>
                <w:spacing w:val="0"/>
                <w:sz w:val="16"/>
                <w:szCs w:val="16"/>
                <w:shd w:val="clear" w:fill="FFFFFF"/>
                <w:lang w:eastAsia="zh-CN"/>
              </w:rPr>
              <w:t>【</w:t>
            </w:r>
            <w:r>
              <w:rPr>
                <w:rFonts w:ascii="微软雅黑" w:hAnsi="微软雅黑" w:eastAsia="微软雅黑" w:cs="微软雅黑"/>
                <w:b/>
                <w:bCs/>
                <w:i w:val="0"/>
                <w:iCs w:val="0"/>
                <w:caps w:val="0"/>
                <w:color w:val="C00000"/>
                <w:spacing w:val="0"/>
                <w:sz w:val="16"/>
                <w:szCs w:val="16"/>
                <w:shd w:val="clear" w:fill="FFFFFF"/>
              </w:rPr>
              <w:t>领馆可能会根据您申请的出发日期签发签证的生效日期,请谨慎填写出发时间</w:t>
            </w:r>
            <w:r>
              <w:rPr>
                <w:rFonts w:hint="eastAsia" w:ascii="微软雅黑" w:hAnsi="微软雅黑" w:eastAsia="微软雅黑" w:cs="微软雅黑"/>
                <w:b/>
                <w:bCs/>
                <w:i w:val="0"/>
                <w:iCs w:val="0"/>
                <w:caps w:val="0"/>
                <w:color w:val="C00000"/>
                <w:spacing w:val="0"/>
                <w:sz w:val="16"/>
                <w:szCs w:val="16"/>
                <w:shd w:val="clear" w:fill="FFFFFF"/>
                <w:lang w:eastAsia="zh-CN"/>
              </w:rPr>
              <w:t>】</w:t>
            </w:r>
          </w:p>
        </w:tc>
        <w:tc>
          <w:tcPr>
            <w:tcW w:w="6269" w:type="dxa"/>
            <w:tcMar>
              <w:top w:w="90" w:type="dxa"/>
              <w:left w:w="110" w:type="dxa"/>
              <w:bottom w:w="90" w:type="dxa"/>
              <w:right w:w="110" w:type="dxa"/>
            </w:tcMar>
            <w:vAlign w:val="center"/>
          </w:tcPr>
          <w:p w14:paraId="31A8CF34">
            <w:pPr>
              <w:spacing w:after="0" w:line="269" w:lineRule="auto"/>
              <w:jc w:val="left"/>
              <w:rPr>
                <w:rFonts w:ascii="Noto Sans CJK SC" w:hAnsi="Noto Sans CJK SC" w:eastAsia="Noto Sans CJK SC"/>
                <w:b w:val="0"/>
                <w:sz w:val="19"/>
              </w:rPr>
            </w:pPr>
            <w:r>
              <w:rPr>
                <w:rFonts w:ascii="Noto Sans CJK SC" w:hAnsi="Noto Sans CJK SC" w:eastAsia="Noto Sans CJK SC"/>
                <w:b w:val="0"/>
                <w:sz w:val="19"/>
              </w:rPr>
              <w:t>____日 / ____月 / ______年</w:t>
            </w:r>
          </w:p>
          <w:p w14:paraId="6BBA447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rPr>
                <w:rFonts w:ascii="Noto Sans CJK SC" w:hAnsi="Noto Sans CJK SC" w:eastAsia="Noto Sans CJK SC"/>
                <w:b w:val="0"/>
                <w:sz w:val="19"/>
              </w:rPr>
            </w:pPr>
          </w:p>
        </w:tc>
      </w:tr>
      <w:tr w14:paraId="6C3FB3E6">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trHeight w:val="551" w:hRule="atLeast"/>
          <w:jc w:val="center"/>
        </w:trPr>
        <w:tc>
          <w:tcPr>
            <w:tcW w:w="3369" w:type="dxa"/>
            <w:shd w:val="clear" w:color="auto" w:fill="F4F7FA"/>
            <w:tcMar>
              <w:top w:w="90" w:type="dxa"/>
              <w:left w:w="110" w:type="dxa"/>
              <w:bottom w:w="90" w:type="dxa"/>
              <w:right w:w="110" w:type="dxa"/>
            </w:tcMar>
            <w:vAlign w:val="center"/>
          </w:tcPr>
          <w:p w14:paraId="4A8EB3D1">
            <w:pPr>
              <w:spacing w:after="0" w:line="269" w:lineRule="auto"/>
              <w:jc w:val="left"/>
            </w:pPr>
            <w:r>
              <w:rPr>
                <w:rFonts w:ascii="Noto Sans CJK SC" w:hAnsi="Noto Sans CJK SC" w:eastAsia="Noto Sans CJK SC"/>
                <w:b/>
                <w:color w:val="17365D"/>
                <w:sz w:val="19"/>
              </w:rPr>
              <w:t>离开英国日期</w:t>
            </w:r>
          </w:p>
        </w:tc>
        <w:tc>
          <w:tcPr>
            <w:tcW w:w="6269" w:type="dxa"/>
            <w:tcMar>
              <w:top w:w="90" w:type="dxa"/>
              <w:left w:w="110" w:type="dxa"/>
              <w:bottom w:w="90" w:type="dxa"/>
              <w:right w:w="110" w:type="dxa"/>
            </w:tcMar>
            <w:vAlign w:val="center"/>
          </w:tcPr>
          <w:p w14:paraId="775BD85F">
            <w:pPr>
              <w:spacing w:after="0" w:line="269" w:lineRule="auto"/>
              <w:jc w:val="left"/>
            </w:pPr>
            <w:r>
              <w:rPr>
                <w:rFonts w:ascii="Noto Sans CJK SC" w:hAnsi="Noto Sans CJK SC" w:eastAsia="Noto Sans CJK SC"/>
                <w:b w:val="0"/>
                <w:sz w:val="19"/>
              </w:rPr>
              <w:t>____日 / ____月 / ______年</w:t>
            </w:r>
          </w:p>
        </w:tc>
      </w:tr>
      <w:tr w14:paraId="439950D5">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trHeight w:val="1376" w:hRule="atLeast"/>
          <w:jc w:val="center"/>
        </w:trPr>
        <w:tc>
          <w:tcPr>
            <w:tcW w:w="3369" w:type="dxa"/>
            <w:vMerge w:val="restart"/>
            <w:shd w:val="clear" w:color="auto" w:fill="F4F7FA"/>
            <w:tcMar>
              <w:top w:w="90" w:type="dxa"/>
              <w:left w:w="110" w:type="dxa"/>
              <w:bottom w:w="90" w:type="dxa"/>
              <w:right w:w="110" w:type="dxa"/>
            </w:tcMar>
            <w:vAlign w:val="center"/>
          </w:tcPr>
          <w:p w14:paraId="42608139">
            <w:pPr>
              <w:spacing w:after="0" w:line="269" w:lineRule="auto"/>
              <w:jc w:val="left"/>
            </w:pPr>
            <w:r>
              <w:rPr>
                <w:rFonts w:ascii="Noto Sans CJK SC" w:hAnsi="Noto Sans CJK SC" w:eastAsia="Noto Sans CJK SC"/>
                <w:b/>
                <w:color w:val="17365D"/>
                <w:sz w:val="21"/>
                <w:szCs w:val="28"/>
              </w:rPr>
              <w:t>访问主要目的</w:t>
            </w:r>
          </w:p>
        </w:tc>
        <w:tc>
          <w:tcPr>
            <w:tcW w:w="6269" w:type="dxa"/>
            <w:tcMar>
              <w:top w:w="90" w:type="dxa"/>
              <w:left w:w="110" w:type="dxa"/>
              <w:bottom w:w="90" w:type="dxa"/>
              <w:right w:w="110" w:type="dxa"/>
            </w:tcMar>
            <w:vAlign w:val="center"/>
          </w:tcPr>
          <w:p w14:paraId="66D8001C">
            <w:pPr>
              <w:rPr>
                <w:rFonts w:hint="eastAsia" w:ascii="楷体_GB2312" w:eastAsia="楷体_GB2312"/>
                <w:sz w:val="24"/>
                <w:lang w:val="en-US" w:eastAsia="zh-CN"/>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b/>
                <w:sz w:val="24"/>
              </w:rPr>
              <w:t>旅游（包括探访家人、朋友等）</w:t>
            </w:r>
            <w:r>
              <w:rPr>
                <w:rFonts w:hint="eastAsia" w:ascii="楷体_GB2312" w:eastAsia="楷体_GB2312"/>
                <w:sz w:val="24"/>
              </w:rPr>
              <w:t>（</w:t>
            </w:r>
            <w:r>
              <w:rPr>
                <w:rFonts w:hint="eastAsia" w:ascii="楷体_GB2312" w:eastAsia="楷体_GB2312"/>
                <w:color w:val="FF0000"/>
                <w:sz w:val="24"/>
              </w:rPr>
              <w:t>大致描述访问城市，在英入住方式</w:t>
            </w:r>
            <w:r>
              <w:rPr>
                <w:rFonts w:hint="eastAsia" w:ascii="楷体_GB2312" w:eastAsia="楷体_GB2312"/>
                <w:sz w:val="24"/>
              </w:rPr>
              <w:t>）</w:t>
            </w:r>
            <w:r>
              <w:rPr>
                <w:rFonts w:hint="eastAsia" w:ascii="楷体_GB2312" w:eastAsia="楷体_GB2312"/>
                <w:sz w:val="24"/>
                <w:lang w:val="en-US" w:eastAsia="zh-CN"/>
              </w:rPr>
              <w:t>:</w:t>
            </w:r>
          </w:p>
        </w:tc>
      </w:tr>
      <w:tr w14:paraId="38C65AAD">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trHeight w:val="5063" w:hRule="atLeast"/>
          <w:jc w:val="center"/>
        </w:trPr>
        <w:tc>
          <w:tcPr>
            <w:tcW w:w="3369" w:type="dxa"/>
            <w:vMerge w:val="continue"/>
            <w:shd w:val="clear" w:color="auto" w:fill="F4F7FA"/>
            <w:tcMar>
              <w:top w:w="90" w:type="dxa"/>
              <w:left w:w="110" w:type="dxa"/>
              <w:bottom w:w="90" w:type="dxa"/>
              <w:right w:w="110" w:type="dxa"/>
            </w:tcMar>
            <w:vAlign w:val="center"/>
          </w:tcPr>
          <w:p w14:paraId="58A61530">
            <w:pPr>
              <w:spacing w:after="0" w:line="269" w:lineRule="auto"/>
              <w:jc w:val="left"/>
              <w:rPr>
                <w:rFonts w:ascii="Noto Sans CJK SC" w:hAnsi="Noto Sans CJK SC" w:eastAsia="Noto Sans CJK SC"/>
                <w:b/>
                <w:color w:val="17365D"/>
                <w:sz w:val="19"/>
              </w:rPr>
            </w:pPr>
          </w:p>
        </w:tc>
        <w:tc>
          <w:tcPr>
            <w:tcW w:w="6269" w:type="dxa"/>
            <w:tcMar>
              <w:top w:w="90" w:type="dxa"/>
              <w:left w:w="110" w:type="dxa"/>
              <w:bottom w:w="90" w:type="dxa"/>
              <w:right w:w="110" w:type="dxa"/>
            </w:tcMar>
            <w:vAlign w:val="center"/>
          </w:tcPr>
          <w:p w14:paraId="1DD7B679">
            <w:pPr>
              <w:rPr>
                <w:rFonts w:hint="eastAsia" w:ascii="楷体_GB2312" w:eastAsia="楷体_GB2312"/>
                <w:b/>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b/>
                <w:sz w:val="24"/>
              </w:rPr>
              <w:t>商务活动，包括体育和娱乐活动</w:t>
            </w:r>
          </w:p>
          <w:p w14:paraId="6D3E25B6">
            <w:pPr>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参加商务会议</w:t>
            </w:r>
          </w:p>
          <w:p w14:paraId="29BCD8CE">
            <w:pPr>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开展研究或实况调查</w:t>
            </w:r>
          </w:p>
          <w:p w14:paraId="4D51C08B">
            <w:pPr>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职业培训</w:t>
            </w:r>
          </w:p>
          <w:p w14:paraId="74165C78">
            <w:pPr>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参加讲座/演讲</w:t>
            </w:r>
          </w:p>
          <w:p w14:paraId="235A77F2">
            <w:pPr>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在娱乐活动中演出</w:t>
            </w:r>
          </w:p>
          <w:p w14:paraId="2429D5C0">
            <w:pPr>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 xml:space="preserve">参加体育活动 </w:t>
            </w:r>
          </w:p>
          <w:p w14:paraId="2E4F6D63">
            <w:pPr>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 xml:space="preserve">宗教活动 </w:t>
            </w:r>
          </w:p>
          <w:p w14:paraId="77EED99C">
            <w:pPr>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为启动、接管、参与或运行公司或商业项目而募集资金</w:t>
            </w:r>
          </w:p>
          <w:p w14:paraId="3FD9764D">
            <w:pPr>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 xml:space="preserve">参加专业和语言评估委员会测试(PLAB)或参加宗旨被构造的临床考试(OSCE) </w:t>
            </w:r>
            <w:r>
              <w:rPr>
                <w:rFonts w:hint="eastAsia" w:ascii="楷体_GB2312" w:eastAsia="楷体_GB2312"/>
                <w:sz w:val="24"/>
              </w:rPr>
              <w:sym w:font="Symbol" w:char="F09F"/>
            </w:r>
            <w:r>
              <w:rPr>
                <w:rFonts w:hint="eastAsia" w:ascii="楷体_GB2312" w:eastAsia="楷体_GB2312"/>
                <w:sz w:val="24"/>
              </w:rPr>
              <w:t>临床实践或牙科观察职位</w:t>
            </w:r>
          </w:p>
          <w:p w14:paraId="0405E4EE">
            <w:pPr>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 xml:space="preserve">被允许的短期有偿工作 </w:t>
            </w:r>
          </w:p>
          <w:p w14:paraId="25084670">
            <w:pPr>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其它，您将在英国进行什么商务活动？</w:t>
            </w:r>
          </w:p>
          <w:p w14:paraId="45875C6F">
            <w:pPr>
              <w:rPr>
                <w:rFonts w:hint="default" w:ascii="楷体_GB2312" w:eastAsia="楷体_GB2312"/>
                <w:sz w:val="24"/>
                <w:lang w:val="en-US" w:eastAsia="zh-CN"/>
              </w:rPr>
            </w:pPr>
            <w:r>
              <w:rPr>
                <w:rFonts w:hint="eastAsia" w:ascii="楷体_GB2312" w:eastAsia="楷体_GB2312"/>
                <w:color w:val="FF0000"/>
                <w:sz w:val="24"/>
              </w:rPr>
              <w:t>请填写邀请公司从事什么行业？</w:t>
            </w:r>
            <w:r>
              <w:rPr>
                <w:rFonts w:hint="eastAsia" w:ascii="楷体_GB2312" w:eastAsia="楷体_GB2312"/>
                <w:color w:val="FF0000"/>
                <w:sz w:val="24"/>
                <w:lang w:val="en-US" w:eastAsia="zh-CN"/>
              </w:rPr>
              <w:t>________</w:t>
            </w:r>
          </w:p>
          <w:p w14:paraId="618014A9">
            <w:pPr>
              <w:spacing w:after="0" w:line="269" w:lineRule="auto"/>
              <w:jc w:val="left"/>
              <w:rPr>
                <w:rFonts w:hint="eastAsia" w:eastAsia="宋体"/>
                <w:b w:val="0"/>
                <w:sz w:val="19"/>
                <w:lang w:eastAsia="zh-CN"/>
              </w:rPr>
            </w:pPr>
            <w:r>
              <w:rPr>
                <w:rFonts w:hint="eastAsia" w:ascii="楷体_GB2312" w:eastAsia="楷体_GB2312"/>
                <w:sz w:val="24"/>
              </w:rPr>
              <w:t xml:space="preserve">您会因任何您在英国时进行的商务活动活动奖励或者报酬吗？  </w:t>
            </w:r>
            <w:r>
              <w:rPr>
                <w:rFonts w:ascii="楷体_GB2312" w:eastAsia="楷体_GB2312"/>
                <w:sz w:val="24"/>
              </w:rPr>
              <w:t xml:space="preserve"> </w:t>
            </w:r>
            <w:r>
              <w:rPr>
                <w:rFonts w:hint="eastAsia" w:ascii="楷体_GB2312" w:eastAsia="楷体_GB2312"/>
                <w:sz w:val="24"/>
              </w:rPr>
              <w:t xml:space="preserve">    </w:t>
            </w: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 xml:space="preserve">是   </w:t>
            </w: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否</w:t>
            </w:r>
          </w:p>
        </w:tc>
      </w:tr>
      <w:tr w14:paraId="3BC79837">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369" w:type="dxa"/>
            <w:shd w:val="clear" w:color="auto" w:fill="F4F7FA"/>
            <w:tcMar>
              <w:top w:w="90" w:type="dxa"/>
              <w:left w:w="110" w:type="dxa"/>
              <w:bottom w:w="90" w:type="dxa"/>
              <w:right w:w="110" w:type="dxa"/>
            </w:tcMar>
            <w:vAlign w:val="center"/>
          </w:tcPr>
          <w:p w14:paraId="67888215">
            <w:pPr>
              <w:spacing w:after="0" w:line="269" w:lineRule="auto"/>
              <w:jc w:val="left"/>
            </w:pPr>
            <w:r>
              <w:rPr>
                <w:rFonts w:hint="eastAsia" w:ascii="Noto Sans CJK SC" w:hAnsi="Noto Sans CJK SC" w:eastAsia="Noto Sans CJK SC"/>
                <w:b/>
                <w:color w:val="17365D"/>
                <w:sz w:val="21"/>
                <w:szCs w:val="28"/>
              </w:rPr>
              <w:t>您是否已经安排好了您将在英国入住的地方？</w:t>
            </w:r>
          </w:p>
        </w:tc>
        <w:tc>
          <w:tcPr>
            <w:tcW w:w="6269" w:type="dxa"/>
            <w:tcMar>
              <w:top w:w="90" w:type="dxa"/>
              <w:left w:w="110" w:type="dxa"/>
              <w:bottom w:w="90" w:type="dxa"/>
              <w:right w:w="110" w:type="dxa"/>
            </w:tcMar>
            <w:vAlign w:val="center"/>
          </w:tcPr>
          <w:p w14:paraId="45558938">
            <w:pPr>
              <w:spacing w:after="0" w:line="269" w:lineRule="auto"/>
              <w:jc w:val="left"/>
              <w:rPr>
                <w:rFonts w:hint="eastAsia" w:eastAsia="宋体"/>
                <w:b w:val="0"/>
                <w:sz w:val="19"/>
                <w:lang w:val="en-US" w:eastAsia="zh-CN"/>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是</w:t>
            </w:r>
            <w:r>
              <w:rPr>
                <w:rFonts w:ascii="Noto Sans CJK SC" w:hAnsi="Noto Sans CJK SC" w:eastAsia="Noto Sans CJK SC"/>
                <w:b w:val="0"/>
                <w:sz w:val="19"/>
              </w:rPr>
              <w:t xml:space="preserve">  </w:t>
            </w:r>
            <w:r>
              <w:rPr>
                <w:rFonts w:hint="eastAsia" w:eastAsia="宋体"/>
                <w:b w:val="0"/>
                <w:sz w:val="19"/>
                <w:lang w:val="en-US" w:eastAsia="zh-CN"/>
              </w:rPr>
              <w:t xml:space="preserve">   </w:t>
            </w: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否</w:t>
            </w:r>
          </w:p>
          <w:p w14:paraId="60101429">
            <w:pPr>
              <w:ind w:left="120" w:hanging="120" w:hangingChars="50"/>
              <w:rPr>
                <w:rFonts w:hint="eastAsia" w:ascii="楷体_GB2312" w:eastAsia="楷体_GB2312"/>
                <w:sz w:val="24"/>
                <w:lang w:val="en-US" w:eastAsia="zh-CN"/>
              </w:rPr>
            </w:pPr>
            <w:r>
              <w:rPr>
                <w:rFonts w:hint="eastAsia" w:ascii="楷体_GB2312" w:eastAsia="楷体_GB2312"/>
                <w:sz w:val="24"/>
              </w:rPr>
              <w:t>如是，请填写</w:t>
            </w:r>
            <w:r>
              <w:rPr>
                <w:rFonts w:hint="eastAsia" w:ascii="楷体_GB2312" w:eastAsia="楷体_GB2312"/>
                <w:sz w:val="24"/>
                <w:lang w:val="en-US" w:eastAsia="zh-CN"/>
              </w:rPr>
              <w:t>酒店名称：</w:t>
            </w:r>
          </w:p>
          <w:p w14:paraId="2315574B">
            <w:pPr>
              <w:ind w:left="120" w:hanging="120" w:hangingChars="50"/>
              <w:rPr>
                <w:rFonts w:hint="eastAsia" w:ascii="楷体_GB2312" w:eastAsia="楷体_GB2312"/>
                <w:sz w:val="24"/>
              </w:rPr>
            </w:pPr>
            <w:r>
              <w:rPr>
                <w:rFonts w:hint="eastAsia" w:ascii="楷体_GB2312" w:eastAsia="楷体_GB2312"/>
                <w:color w:val="C00000"/>
                <w:sz w:val="24"/>
              </w:rPr>
              <w:t>（</w:t>
            </w:r>
            <w:r>
              <w:rPr>
                <w:rFonts w:hint="eastAsia" w:ascii="楷体_GB2312" w:eastAsia="楷体_GB2312"/>
                <w:color w:val="C00000"/>
                <w:sz w:val="24"/>
                <w:lang w:val="en-US" w:eastAsia="zh-CN"/>
              </w:rPr>
              <w:t>需要提供对应酒店预订单</w:t>
            </w:r>
            <w:r>
              <w:rPr>
                <w:rFonts w:hint="eastAsia" w:ascii="楷体_GB2312" w:eastAsia="楷体_GB2312"/>
                <w:color w:val="C00000"/>
                <w:sz w:val="24"/>
              </w:rPr>
              <w:t>）</w:t>
            </w:r>
          </w:p>
          <w:p w14:paraId="023C9EC0">
            <w:pPr>
              <w:ind w:left="120" w:hanging="120" w:hangingChars="50"/>
              <w:rPr>
                <w:rFonts w:hint="eastAsia" w:ascii="楷体_GB2312" w:eastAsia="楷体_GB2312"/>
                <w:sz w:val="24"/>
              </w:rPr>
            </w:pPr>
            <w:r>
              <w:rPr>
                <w:rFonts w:hint="eastAsia" w:ascii="楷体_GB2312" w:eastAsia="楷体_GB2312"/>
                <w:sz w:val="24"/>
              </w:rPr>
              <w:t>如果您将住在朋友</w:t>
            </w:r>
            <w:r>
              <w:rPr>
                <w:rFonts w:hint="eastAsia" w:ascii="楷体_GB2312" w:eastAsia="楷体_GB2312"/>
                <w:sz w:val="24"/>
                <w:lang w:val="en-US" w:eastAsia="zh-CN"/>
              </w:rPr>
              <w:t>/</w:t>
            </w:r>
            <w:r>
              <w:rPr>
                <w:rFonts w:hint="eastAsia" w:ascii="楷体_GB2312" w:eastAsia="楷体_GB2312"/>
                <w:sz w:val="24"/>
              </w:rPr>
              <w:t>其他亲属</w:t>
            </w:r>
            <w:r>
              <w:rPr>
                <w:rFonts w:hint="eastAsia" w:ascii="楷体_GB2312" w:eastAsia="楷体_GB2312"/>
                <w:sz w:val="24"/>
                <w:lang w:val="en-US" w:eastAsia="zh-CN"/>
              </w:rPr>
              <w:t>/</w:t>
            </w:r>
            <w:r>
              <w:rPr>
                <w:rFonts w:hint="eastAsia" w:ascii="楷体_GB2312" w:eastAsia="楷体_GB2312"/>
                <w:sz w:val="24"/>
              </w:rPr>
              <w:t>他人的家里，请提供他们的</w:t>
            </w:r>
          </w:p>
          <w:p w14:paraId="3E27E3FB">
            <w:pPr>
              <w:ind w:left="120" w:hanging="120" w:hangingChars="50"/>
              <w:rPr>
                <w:rFonts w:hint="eastAsia" w:ascii="楷体_GB2312" w:eastAsia="楷体_GB2312"/>
                <w:sz w:val="24"/>
                <w:lang w:val="en-US" w:eastAsia="zh-CN"/>
              </w:rPr>
            </w:pPr>
            <w:r>
              <w:rPr>
                <w:rFonts w:hint="eastAsia" w:ascii="楷体_GB2312" w:eastAsia="楷体_GB2312"/>
                <w:sz w:val="24"/>
                <w:lang w:val="en-US" w:eastAsia="zh-CN"/>
              </w:rPr>
              <w:t>姓名：</w:t>
            </w:r>
          </w:p>
          <w:p w14:paraId="4347A3A8">
            <w:pPr>
              <w:ind w:left="120" w:hanging="120" w:hangingChars="50"/>
              <w:rPr>
                <w:rFonts w:hint="default" w:ascii="楷体_GB2312" w:eastAsia="楷体_GB2312"/>
                <w:sz w:val="24"/>
                <w:lang w:val="en-US" w:eastAsia="zh-CN"/>
              </w:rPr>
            </w:pPr>
            <w:r>
              <w:rPr>
                <w:rFonts w:hint="eastAsia" w:ascii="楷体_GB2312" w:eastAsia="楷体_GB2312"/>
                <w:sz w:val="24"/>
                <w:lang w:val="en-US" w:eastAsia="zh-CN"/>
              </w:rPr>
              <w:t>地址:</w:t>
            </w:r>
          </w:p>
          <w:p w14:paraId="7D91CD58">
            <w:pPr>
              <w:ind w:left="120" w:hanging="120" w:hangingChars="50"/>
              <w:rPr>
                <w:rFonts w:hint="eastAsia" w:ascii="楷体_GB2312" w:eastAsia="楷体_GB2312"/>
                <w:sz w:val="24"/>
              </w:rPr>
            </w:pPr>
            <w:r>
              <w:rPr>
                <w:rFonts w:hint="eastAsia" w:ascii="楷体_GB2312" w:eastAsia="楷体_GB2312"/>
                <w:sz w:val="24"/>
              </w:rPr>
              <w:t>您将于什么时间抵达那里（日/月/年）？</w:t>
            </w:r>
          </w:p>
          <w:p w14:paraId="15D44550">
            <w:pPr>
              <w:ind w:left="120" w:hanging="120" w:hangingChars="50"/>
              <w:rPr>
                <w:rFonts w:hint="eastAsia" w:ascii="楷体_GB2312" w:eastAsia="楷体_GB2312"/>
                <w:sz w:val="24"/>
              </w:rPr>
            </w:pPr>
            <w:r>
              <w:rPr>
                <w:rFonts w:hint="eastAsia" w:ascii="楷体_GB2312" w:eastAsia="楷体_GB2312"/>
                <w:sz w:val="24"/>
              </w:rPr>
              <w:t>您将于何时离开那里（日/月/年）？</w:t>
            </w:r>
          </w:p>
          <w:p w14:paraId="3571F318">
            <w:pPr>
              <w:adjustRightInd w:val="0"/>
              <w:snapToGrid w:val="0"/>
              <w:rPr>
                <w:rFonts w:hint="eastAsia" w:eastAsia="宋体"/>
                <w:b w:val="0"/>
                <w:sz w:val="19"/>
                <w:lang w:val="en-US" w:eastAsia="zh-CN"/>
              </w:rPr>
            </w:pPr>
            <w:r>
              <w:rPr>
                <w:rFonts w:hint="eastAsia" w:ascii="楷体_GB2312" w:eastAsia="楷体_GB2312"/>
                <w:sz w:val="24"/>
              </w:rPr>
              <w:t>如否，请提供尽可能多的详细信息（如“入住酒店”或“旅游”）：</w:t>
            </w:r>
          </w:p>
        </w:tc>
      </w:tr>
    </w:tbl>
    <w:p w14:paraId="712F66BE">
      <w:pPr>
        <w:keepNext/>
        <w:pBdr>
          <w:bottom w:val="single" w:color="17365D" w:sz="14" w:space="4"/>
        </w:pBdr>
        <w:spacing w:before="200" w:after="100"/>
        <w:rPr>
          <w:rFonts w:hint="eastAsia" w:ascii="黑体" w:hAnsi="黑体" w:eastAsia="黑体" w:cs="黑体"/>
        </w:rPr>
      </w:pPr>
      <w:r>
        <w:rPr>
          <w:rFonts w:hint="eastAsia" w:ascii="黑体" w:hAnsi="黑体" w:eastAsia="黑体" w:cs="黑体"/>
          <w:b/>
          <w:color w:val="17365D"/>
          <w:sz w:val="28"/>
        </w:rPr>
        <w:t>04  家庭成员、在英亲属及同行人</w:t>
      </w:r>
    </w:p>
    <w:p w14:paraId="35AEFE9C">
      <w:pPr>
        <w:spacing w:after="100"/>
      </w:pPr>
      <w:r>
        <w:rPr>
          <w:color w:val="666666"/>
          <w:sz w:val="18"/>
        </w:rPr>
        <w:t>填写提示：</w:t>
      </w:r>
      <w:r>
        <w:rPr>
          <w:b/>
          <w:bCs/>
          <w:color w:val="C00000"/>
          <w:sz w:val="18"/>
        </w:rPr>
        <w:t>父母如已过世，若信息知晓仍请填写。</w:t>
      </w:r>
    </w:p>
    <w:tbl>
      <w:tblPr>
        <w:tblStyle w:val="32"/>
        <w:tblW w:w="0" w:type="auto"/>
        <w:jc w:val="center"/>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Layout w:type="fixed"/>
        <w:tblCellMar>
          <w:top w:w="0" w:type="dxa"/>
          <w:left w:w="108" w:type="dxa"/>
          <w:bottom w:w="0" w:type="dxa"/>
          <w:right w:w="108" w:type="dxa"/>
        </w:tblCellMar>
      </w:tblPr>
      <w:tblGrid>
        <w:gridCol w:w="2580"/>
        <w:gridCol w:w="361"/>
        <w:gridCol w:w="706"/>
        <w:gridCol w:w="656"/>
        <w:gridCol w:w="516"/>
        <w:gridCol w:w="1207"/>
        <w:gridCol w:w="1327"/>
        <w:gridCol w:w="2200"/>
        <w:gridCol w:w="85"/>
      </w:tblGrid>
      <w:tr w14:paraId="41AA2F90">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85" w:type="dxa"/>
          <w:cantSplit/>
          <w:jc w:val="center"/>
        </w:trPr>
        <w:tc>
          <w:tcPr>
            <w:tcW w:w="2580" w:type="dxa"/>
            <w:shd w:val="clear" w:color="auto" w:fill="F4F7FA"/>
            <w:tcMar>
              <w:top w:w="90" w:type="dxa"/>
              <w:left w:w="110" w:type="dxa"/>
              <w:bottom w:w="90" w:type="dxa"/>
              <w:right w:w="110" w:type="dxa"/>
            </w:tcMar>
            <w:vAlign w:val="center"/>
          </w:tcPr>
          <w:p w14:paraId="139936B6">
            <w:pPr>
              <w:adjustRightInd w:val="0"/>
              <w:snapToGrid w:val="0"/>
              <w:jc w:val="center"/>
            </w:pPr>
            <w:r>
              <w:rPr>
                <w:rFonts w:hint="eastAsia" w:ascii="楷体_GB2312" w:eastAsia="楷体_GB2312"/>
                <w:sz w:val="24"/>
              </w:rPr>
              <w:t>父母/配偶信息</w:t>
            </w:r>
          </w:p>
        </w:tc>
        <w:tc>
          <w:tcPr>
            <w:tcW w:w="1723" w:type="dxa"/>
            <w:gridSpan w:val="3"/>
            <w:tcMar>
              <w:top w:w="90" w:type="dxa"/>
              <w:left w:w="110" w:type="dxa"/>
              <w:bottom w:w="90" w:type="dxa"/>
              <w:right w:w="110" w:type="dxa"/>
            </w:tcMar>
            <w:vAlign w:val="center"/>
          </w:tcPr>
          <w:p w14:paraId="5ACDC251">
            <w:pPr>
              <w:adjustRightInd w:val="0"/>
              <w:snapToGrid w:val="0"/>
              <w:jc w:val="center"/>
            </w:pPr>
            <w:r>
              <w:rPr>
                <w:rFonts w:hint="eastAsia" w:ascii="楷体_GB2312" w:eastAsia="楷体_GB2312"/>
                <w:sz w:val="24"/>
              </w:rPr>
              <w:t>姓名</w:t>
            </w:r>
          </w:p>
        </w:tc>
        <w:tc>
          <w:tcPr>
            <w:tcW w:w="1723" w:type="dxa"/>
            <w:gridSpan w:val="2"/>
            <w:tcMar>
              <w:top w:w="90" w:type="dxa"/>
              <w:left w:w="110" w:type="dxa"/>
              <w:bottom w:w="90" w:type="dxa"/>
              <w:right w:w="110" w:type="dxa"/>
            </w:tcMar>
            <w:vAlign w:val="center"/>
          </w:tcPr>
          <w:p w14:paraId="45A7A5F0">
            <w:pPr>
              <w:adjustRightInd w:val="0"/>
              <w:snapToGrid w:val="0"/>
              <w:jc w:val="center"/>
              <w:rPr>
                <w:rFonts w:hint="eastAsia" w:ascii="楷体_GB2312" w:eastAsia="楷体_GB2312"/>
                <w:sz w:val="24"/>
              </w:rPr>
            </w:pPr>
            <w:r>
              <w:rPr>
                <w:rFonts w:hint="eastAsia" w:ascii="楷体_GB2312" w:eastAsia="楷体_GB2312"/>
                <w:sz w:val="24"/>
              </w:rPr>
              <w:t>出生日期</w:t>
            </w:r>
          </w:p>
          <w:p w14:paraId="437D30A7">
            <w:pPr>
              <w:adjustRightInd w:val="0"/>
              <w:snapToGrid w:val="0"/>
              <w:jc w:val="center"/>
              <w:rPr>
                <w:rFonts w:hint="eastAsia" w:ascii="楷体_GB2312" w:eastAsia="楷体_GB2312"/>
                <w:sz w:val="24"/>
              </w:rPr>
            </w:pPr>
            <w:r>
              <w:rPr>
                <w:rFonts w:hint="eastAsia" w:ascii="楷体_GB2312" w:eastAsia="楷体_GB2312"/>
                <w:sz w:val="24"/>
              </w:rPr>
              <w:t>（日/月</w:t>
            </w:r>
            <w:r>
              <w:rPr>
                <w:rFonts w:ascii="楷体_GB2312" w:eastAsia="楷体_GB2312"/>
                <w:sz w:val="24"/>
              </w:rPr>
              <w:t>/</w:t>
            </w:r>
            <w:r>
              <w:rPr>
                <w:rFonts w:hint="eastAsia" w:ascii="楷体_GB2312" w:eastAsia="楷体_GB2312"/>
                <w:sz w:val="24"/>
              </w:rPr>
              <w:t>年）</w:t>
            </w:r>
          </w:p>
        </w:tc>
        <w:tc>
          <w:tcPr>
            <w:tcW w:w="1327" w:type="dxa"/>
            <w:tcMar>
              <w:top w:w="90" w:type="dxa"/>
              <w:left w:w="110" w:type="dxa"/>
              <w:bottom w:w="90" w:type="dxa"/>
              <w:right w:w="110" w:type="dxa"/>
            </w:tcMar>
            <w:vAlign w:val="center"/>
          </w:tcPr>
          <w:p w14:paraId="397E05F6">
            <w:pPr>
              <w:adjustRightInd w:val="0"/>
              <w:snapToGrid w:val="0"/>
              <w:jc w:val="center"/>
              <w:rPr>
                <w:rFonts w:hint="eastAsia" w:ascii="楷体_GB2312" w:eastAsia="楷体_GB2312"/>
                <w:sz w:val="24"/>
              </w:rPr>
            </w:pPr>
            <w:r>
              <w:rPr>
                <w:rFonts w:hint="eastAsia" w:ascii="楷体_GB2312" w:eastAsia="楷体_GB2312"/>
                <w:sz w:val="24"/>
              </w:rPr>
              <w:t>国籍</w:t>
            </w:r>
          </w:p>
        </w:tc>
        <w:tc>
          <w:tcPr>
            <w:tcW w:w="2200" w:type="dxa"/>
            <w:tcMar>
              <w:top w:w="90" w:type="dxa"/>
              <w:left w:w="110" w:type="dxa"/>
              <w:bottom w:w="90" w:type="dxa"/>
              <w:right w:w="110" w:type="dxa"/>
            </w:tcMar>
            <w:vAlign w:val="center"/>
          </w:tcPr>
          <w:p w14:paraId="7CA1C747">
            <w:pPr>
              <w:adjustRightInd w:val="0"/>
              <w:snapToGrid w:val="0"/>
              <w:jc w:val="center"/>
              <w:rPr>
                <w:rFonts w:hint="eastAsia" w:ascii="楷体_GB2312" w:eastAsia="楷体_GB2312"/>
                <w:sz w:val="24"/>
              </w:rPr>
            </w:pPr>
            <w:r>
              <w:rPr>
                <w:rFonts w:hint="eastAsia" w:ascii="楷体_GB2312" w:eastAsia="楷体_GB2312"/>
                <w:sz w:val="24"/>
              </w:rPr>
              <w:t>他是否一直保持同样的国籍？如否，请填写您出生时他的国籍</w:t>
            </w:r>
          </w:p>
        </w:tc>
      </w:tr>
      <w:tr w14:paraId="7960E884">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85" w:type="dxa"/>
          <w:cantSplit/>
          <w:jc w:val="center"/>
        </w:trPr>
        <w:tc>
          <w:tcPr>
            <w:tcW w:w="2580" w:type="dxa"/>
            <w:shd w:val="clear" w:color="auto" w:fill="F4F7FA"/>
            <w:tcMar>
              <w:top w:w="90" w:type="dxa"/>
              <w:left w:w="110" w:type="dxa"/>
              <w:bottom w:w="90" w:type="dxa"/>
              <w:right w:w="110" w:type="dxa"/>
            </w:tcMar>
            <w:vAlign w:val="center"/>
          </w:tcPr>
          <w:p w14:paraId="23866C40">
            <w:pPr>
              <w:adjustRightInd w:val="0"/>
              <w:snapToGrid w:val="0"/>
              <w:jc w:val="cente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 xml:space="preserve">父亲  </w:t>
            </w: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继父</w:t>
            </w:r>
          </w:p>
        </w:tc>
        <w:tc>
          <w:tcPr>
            <w:tcW w:w="1723" w:type="dxa"/>
            <w:gridSpan w:val="3"/>
            <w:tcMar>
              <w:top w:w="90" w:type="dxa"/>
              <w:left w:w="110" w:type="dxa"/>
              <w:bottom w:w="90" w:type="dxa"/>
              <w:right w:w="110" w:type="dxa"/>
            </w:tcMar>
            <w:vAlign w:val="center"/>
          </w:tcPr>
          <w:p w14:paraId="2F90F1B6">
            <w:pPr>
              <w:adjustRightInd w:val="0"/>
              <w:snapToGrid w:val="0"/>
              <w:jc w:val="center"/>
            </w:pPr>
          </w:p>
        </w:tc>
        <w:tc>
          <w:tcPr>
            <w:tcW w:w="1723" w:type="dxa"/>
            <w:gridSpan w:val="2"/>
            <w:tcMar>
              <w:top w:w="90" w:type="dxa"/>
              <w:left w:w="110" w:type="dxa"/>
              <w:bottom w:w="90" w:type="dxa"/>
              <w:right w:w="110" w:type="dxa"/>
            </w:tcMar>
            <w:vAlign w:val="center"/>
          </w:tcPr>
          <w:p w14:paraId="269D946B">
            <w:pPr>
              <w:adjustRightInd w:val="0"/>
              <w:snapToGrid w:val="0"/>
              <w:jc w:val="center"/>
            </w:pPr>
          </w:p>
        </w:tc>
        <w:tc>
          <w:tcPr>
            <w:tcW w:w="1327" w:type="dxa"/>
            <w:tcMar>
              <w:top w:w="90" w:type="dxa"/>
              <w:left w:w="110" w:type="dxa"/>
              <w:bottom w:w="90" w:type="dxa"/>
              <w:right w:w="110" w:type="dxa"/>
            </w:tcMar>
            <w:vAlign w:val="center"/>
          </w:tcPr>
          <w:p w14:paraId="45C1519F">
            <w:pPr>
              <w:adjustRightInd w:val="0"/>
              <w:snapToGrid w:val="0"/>
              <w:jc w:val="center"/>
            </w:pPr>
          </w:p>
        </w:tc>
        <w:tc>
          <w:tcPr>
            <w:tcW w:w="2200" w:type="dxa"/>
            <w:tcMar>
              <w:top w:w="90" w:type="dxa"/>
              <w:left w:w="110" w:type="dxa"/>
              <w:bottom w:w="90" w:type="dxa"/>
              <w:right w:w="110" w:type="dxa"/>
            </w:tcMar>
            <w:vAlign w:val="center"/>
          </w:tcPr>
          <w:p w14:paraId="47FB2932">
            <w:pPr>
              <w:adjustRightInd w:val="0"/>
              <w:snapToGrid w:val="0"/>
              <w:jc w:val="center"/>
            </w:pPr>
          </w:p>
        </w:tc>
      </w:tr>
      <w:tr w14:paraId="0718FAAC">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85" w:type="dxa"/>
          <w:cantSplit/>
          <w:jc w:val="center"/>
        </w:trPr>
        <w:tc>
          <w:tcPr>
            <w:tcW w:w="2580" w:type="dxa"/>
            <w:shd w:val="clear" w:color="auto" w:fill="F4F7FA"/>
            <w:tcMar>
              <w:top w:w="90" w:type="dxa"/>
              <w:left w:w="110" w:type="dxa"/>
              <w:bottom w:w="90" w:type="dxa"/>
              <w:right w:w="110" w:type="dxa"/>
            </w:tcMar>
            <w:vAlign w:val="center"/>
          </w:tcPr>
          <w:p w14:paraId="566F7A65">
            <w:pPr>
              <w:adjustRightInd w:val="0"/>
              <w:snapToGrid w:val="0"/>
              <w:jc w:val="cente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 xml:space="preserve">母亲  </w:t>
            </w: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继母</w:t>
            </w:r>
          </w:p>
        </w:tc>
        <w:tc>
          <w:tcPr>
            <w:tcW w:w="1723" w:type="dxa"/>
            <w:gridSpan w:val="3"/>
            <w:tcMar>
              <w:top w:w="90" w:type="dxa"/>
              <w:left w:w="110" w:type="dxa"/>
              <w:bottom w:w="90" w:type="dxa"/>
              <w:right w:w="110" w:type="dxa"/>
            </w:tcMar>
            <w:vAlign w:val="center"/>
          </w:tcPr>
          <w:p w14:paraId="2AD24348">
            <w:pPr>
              <w:adjustRightInd w:val="0"/>
              <w:snapToGrid w:val="0"/>
              <w:jc w:val="center"/>
            </w:pPr>
          </w:p>
        </w:tc>
        <w:tc>
          <w:tcPr>
            <w:tcW w:w="1723" w:type="dxa"/>
            <w:gridSpan w:val="2"/>
            <w:tcMar>
              <w:top w:w="90" w:type="dxa"/>
              <w:left w:w="110" w:type="dxa"/>
              <w:bottom w:w="90" w:type="dxa"/>
              <w:right w:w="110" w:type="dxa"/>
            </w:tcMar>
            <w:vAlign w:val="center"/>
          </w:tcPr>
          <w:p w14:paraId="32F6B4EC">
            <w:pPr>
              <w:adjustRightInd w:val="0"/>
              <w:snapToGrid w:val="0"/>
              <w:jc w:val="center"/>
            </w:pPr>
          </w:p>
        </w:tc>
        <w:tc>
          <w:tcPr>
            <w:tcW w:w="1327" w:type="dxa"/>
            <w:tcMar>
              <w:top w:w="90" w:type="dxa"/>
              <w:left w:w="110" w:type="dxa"/>
              <w:bottom w:w="90" w:type="dxa"/>
              <w:right w:w="110" w:type="dxa"/>
            </w:tcMar>
            <w:vAlign w:val="center"/>
          </w:tcPr>
          <w:p w14:paraId="23F70139">
            <w:pPr>
              <w:adjustRightInd w:val="0"/>
              <w:snapToGrid w:val="0"/>
              <w:jc w:val="center"/>
            </w:pPr>
          </w:p>
        </w:tc>
        <w:tc>
          <w:tcPr>
            <w:tcW w:w="2200" w:type="dxa"/>
            <w:tcMar>
              <w:top w:w="90" w:type="dxa"/>
              <w:left w:w="110" w:type="dxa"/>
              <w:bottom w:w="90" w:type="dxa"/>
              <w:right w:w="110" w:type="dxa"/>
            </w:tcMar>
            <w:vAlign w:val="center"/>
          </w:tcPr>
          <w:p w14:paraId="0FC6E4EB">
            <w:pPr>
              <w:adjustRightInd w:val="0"/>
              <w:snapToGrid w:val="0"/>
              <w:jc w:val="center"/>
            </w:pPr>
          </w:p>
        </w:tc>
      </w:tr>
      <w:tr w14:paraId="3793C588">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85" w:type="dxa"/>
          <w:cantSplit/>
          <w:jc w:val="center"/>
        </w:trPr>
        <w:tc>
          <w:tcPr>
            <w:tcW w:w="2580" w:type="dxa"/>
            <w:shd w:val="clear" w:color="auto" w:fill="F4F7FA"/>
            <w:tcMar>
              <w:top w:w="90" w:type="dxa"/>
              <w:left w:w="110" w:type="dxa"/>
              <w:bottom w:w="90" w:type="dxa"/>
              <w:right w:w="110" w:type="dxa"/>
            </w:tcMar>
            <w:vAlign w:val="center"/>
          </w:tcPr>
          <w:p w14:paraId="38E561EB">
            <w:pPr>
              <w:adjustRightInd w:val="0"/>
              <w:snapToGrid w:val="0"/>
              <w:jc w:val="center"/>
              <w:rPr>
                <w:rFonts w:hint="eastAsia" w:ascii="楷体_GB2312" w:eastAsia="楷体_GB2312"/>
                <w:sz w:val="24"/>
                <w:lang w:val="en-US" w:eastAsia="zh-CN"/>
              </w:rPr>
            </w:pPr>
            <w:r>
              <w:rPr>
                <w:rFonts w:hint="eastAsia" w:ascii="楷体_GB2312" w:eastAsia="楷体_GB2312"/>
                <w:sz w:val="24"/>
                <w:lang w:val="en-US" w:eastAsia="zh-CN"/>
              </w:rPr>
              <w:t>配偶</w:t>
            </w:r>
          </w:p>
        </w:tc>
        <w:tc>
          <w:tcPr>
            <w:tcW w:w="1723" w:type="dxa"/>
            <w:gridSpan w:val="3"/>
            <w:tcMar>
              <w:top w:w="90" w:type="dxa"/>
              <w:left w:w="110" w:type="dxa"/>
              <w:bottom w:w="90" w:type="dxa"/>
              <w:right w:w="110" w:type="dxa"/>
            </w:tcMar>
            <w:vAlign w:val="center"/>
          </w:tcPr>
          <w:p w14:paraId="70E8D0EB">
            <w:pPr>
              <w:adjustRightInd w:val="0"/>
              <w:snapToGrid w:val="0"/>
              <w:jc w:val="center"/>
            </w:pPr>
          </w:p>
        </w:tc>
        <w:tc>
          <w:tcPr>
            <w:tcW w:w="1723" w:type="dxa"/>
            <w:gridSpan w:val="2"/>
            <w:tcMar>
              <w:top w:w="90" w:type="dxa"/>
              <w:left w:w="110" w:type="dxa"/>
              <w:bottom w:w="90" w:type="dxa"/>
              <w:right w:w="110" w:type="dxa"/>
            </w:tcMar>
            <w:vAlign w:val="center"/>
          </w:tcPr>
          <w:p w14:paraId="0EE9E7BD">
            <w:pPr>
              <w:adjustRightInd w:val="0"/>
              <w:snapToGrid w:val="0"/>
              <w:jc w:val="center"/>
            </w:pPr>
          </w:p>
        </w:tc>
        <w:tc>
          <w:tcPr>
            <w:tcW w:w="1327" w:type="dxa"/>
            <w:tcMar>
              <w:top w:w="90" w:type="dxa"/>
              <w:left w:w="110" w:type="dxa"/>
              <w:bottom w:w="90" w:type="dxa"/>
              <w:right w:w="110" w:type="dxa"/>
            </w:tcMar>
            <w:vAlign w:val="center"/>
          </w:tcPr>
          <w:p w14:paraId="516F4FA3">
            <w:pPr>
              <w:adjustRightInd w:val="0"/>
              <w:snapToGrid w:val="0"/>
              <w:jc w:val="center"/>
            </w:pPr>
          </w:p>
        </w:tc>
        <w:tc>
          <w:tcPr>
            <w:tcW w:w="2200" w:type="dxa"/>
            <w:tcMar>
              <w:top w:w="90" w:type="dxa"/>
              <w:left w:w="110" w:type="dxa"/>
              <w:bottom w:w="90" w:type="dxa"/>
              <w:right w:w="110" w:type="dxa"/>
            </w:tcMar>
            <w:vAlign w:val="center"/>
          </w:tcPr>
          <w:p w14:paraId="09674B1D">
            <w:pPr>
              <w:adjustRightInd w:val="0"/>
              <w:snapToGrid w:val="0"/>
              <w:jc w:val="center"/>
            </w:pPr>
          </w:p>
        </w:tc>
      </w:tr>
      <w:tr w14:paraId="1040AE06">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85" w:type="dxa"/>
          <w:cantSplit/>
          <w:jc w:val="center"/>
        </w:trPr>
        <w:tc>
          <w:tcPr>
            <w:tcW w:w="9553" w:type="dxa"/>
            <w:gridSpan w:val="8"/>
            <w:shd w:val="clear" w:color="auto" w:fill="F4F7FA"/>
            <w:tcMar>
              <w:top w:w="90" w:type="dxa"/>
              <w:left w:w="110" w:type="dxa"/>
              <w:bottom w:w="90" w:type="dxa"/>
              <w:right w:w="110" w:type="dxa"/>
            </w:tcMar>
            <w:vAlign w:val="center"/>
          </w:tcPr>
          <w:p w14:paraId="6FDBD065">
            <w:pPr>
              <w:adjustRightInd w:val="0"/>
              <w:snapToGrid w:val="0"/>
              <w:jc w:val="cente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 xml:space="preserve"> 我没有我父母的详情（父母</w:t>
            </w:r>
            <w:r>
              <w:rPr>
                <w:rFonts w:ascii="楷体_GB2312" w:eastAsia="楷体_GB2312"/>
                <w:sz w:val="24"/>
              </w:rPr>
              <w:t>信息</w:t>
            </w:r>
            <w:r>
              <w:rPr>
                <w:rFonts w:hint="eastAsia" w:ascii="楷体_GB2312" w:eastAsia="楷体_GB2312"/>
                <w:sz w:val="24"/>
              </w:rPr>
              <w:t>不</w:t>
            </w:r>
            <w:r>
              <w:rPr>
                <w:rFonts w:ascii="楷体_GB2312" w:eastAsia="楷体_GB2312"/>
                <w:sz w:val="24"/>
              </w:rPr>
              <w:t>清楚或无法提供请勾</w:t>
            </w:r>
            <w:r>
              <w:rPr>
                <w:rFonts w:hint="eastAsia" w:ascii="楷体_GB2312" w:eastAsia="楷体_GB2312"/>
                <w:sz w:val="24"/>
              </w:rPr>
              <w:t>选</w:t>
            </w:r>
            <w:r>
              <w:rPr>
                <w:rFonts w:ascii="楷体_GB2312" w:eastAsia="楷体_GB2312"/>
                <w:sz w:val="24"/>
              </w:rPr>
              <w:t>）</w:t>
            </w:r>
          </w:p>
        </w:tc>
      </w:tr>
      <w:tr w14:paraId="1C4CD333">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tblHeader/>
          <w:jc w:val="center"/>
        </w:trPr>
        <w:tc>
          <w:tcPr>
            <w:tcW w:w="9638" w:type="dxa"/>
            <w:gridSpan w:val="9"/>
            <w:shd w:val="clear" w:color="auto" w:fill="17365D"/>
            <w:tcMar>
              <w:top w:w="90" w:type="dxa"/>
              <w:left w:w="110" w:type="dxa"/>
              <w:bottom w:w="90" w:type="dxa"/>
              <w:right w:w="110" w:type="dxa"/>
            </w:tcMar>
            <w:vAlign w:val="center"/>
          </w:tcPr>
          <w:p w14:paraId="7ECBCB94">
            <w:pPr>
              <w:spacing w:after="0" w:line="269" w:lineRule="auto"/>
              <w:jc w:val="left"/>
              <w:rPr>
                <w:rFonts w:hint="default" w:eastAsia="宋体"/>
                <w:lang w:val="en-US" w:eastAsia="zh-CN"/>
              </w:rPr>
            </w:pPr>
            <w:r>
              <w:rPr>
                <w:rFonts w:hint="eastAsia" w:eastAsia="宋体"/>
                <w:b/>
                <w:color w:val="FFFFFF"/>
                <w:sz w:val="21"/>
                <w:lang w:val="en-US" w:eastAsia="zh-CN"/>
              </w:rPr>
              <w:t>配偶信息</w:t>
            </w:r>
          </w:p>
        </w:tc>
      </w:tr>
      <w:tr w14:paraId="3A7FF362">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4819" w:type="dxa"/>
            <w:gridSpan w:val="5"/>
            <w:shd w:val="clear" w:color="auto" w:fill="F4F7FA"/>
            <w:tcMar>
              <w:top w:w="90" w:type="dxa"/>
              <w:left w:w="110" w:type="dxa"/>
              <w:bottom w:w="90" w:type="dxa"/>
              <w:right w:w="110" w:type="dxa"/>
            </w:tcMar>
            <w:vAlign w:val="center"/>
          </w:tcPr>
          <w:p w14:paraId="19EFE672">
            <w:pPr>
              <w:spacing w:after="0" w:line="269" w:lineRule="auto"/>
              <w:jc w:val="left"/>
            </w:pPr>
            <w:r>
              <w:rPr>
                <w:rFonts w:hint="eastAsia" w:ascii="楷体_GB2312" w:eastAsia="楷体_GB2312"/>
                <w:sz w:val="24"/>
              </w:rPr>
              <w:t>配偶目前与您一起生活吗？</w:t>
            </w:r>
          </w:p>
        </w:tc>
        <w:tc>
          <w:tcPr>
            <w:tcW w:w="4819" w:type="dxa"/>
            <w:gridSpan w:val="4"/>
            <w:tcMar>
              <w:top w:w="90" w:type="dxa"/>
              <w:left w:w="110" w:type="dxa"/>
              <w:bottom w:w="90" w:type="dxa"/>
              <w:right w:w="110" w:type="dxa"/>
            </w:tcMar>
            <w:vAlign w:val="center"/>
          </w:tcPr>
          <w:p w14:paraId="4711F901">
            <w:pPr>
              <w:spacing w:after="0" w:line="269" w:lineRule="auto"/>
              <w:jc w:val="left"/>
              <w:rPr>
                <w:rFonts w:hint="eastAsia" w:eastAsia="宋体"/>
                <w:lang w:val="en-US" w:eastAsia="zh-CN"/>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是</w:t>
            </w:r>
            <w:r>
              <w:rPr>
                <w:rFonts w:ascii="Noto Sans CJK SC" w:hAnsi="Noto Sans CJK SC" w:eastAsia="Noto Sans CJK SC"/>
                <w:b w:val="0"/>
                <w:sz w:val="19"/>
              </w:rPr>
              <w:t xml:space="preserve">   </w:t>
            </w: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否</w:t>
            </w:r>
          </w:p>
        </w:tc>
      </w:tr>
      <w:tr w14:paraId="660C8A3C">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4819" w:type="dxa"/>
            <w:gridSpan w:val="5"/>
            <w:shd w:val="clear" w:color="auto" w:fill="F4F7FA"/>
            <w:tcMar>
              <w:top w:w="90" w:type="dxa"/>
              <w:left w:w="110" w:type="dxa"/>
              <w:bottom w:w="90" w:type="dxa"/>
              <w:right w:w="110" w:type="dxa"/>
            </w:tcMar>
            <w:vAlign w:val="center"/>
          </w:tcPr>
          <w:p w14:paraId="58FA3024">
            <w:pPr>
              <w:spacing w:after="0" w:line="269" w:lineRule="auto"/>
              <w:jc w:val="left"/>
            </w:pPr>
            <w:r>
              <w:rPr>
                <w:rFonts w:hint="eastAsia" w:ascii="楷体_GB2312" w:eastAsia="楷体_GB2312"/>
                <w:sz w:val="24"/>
              </w:rPr>
              <w:t xml:space="preserve">配偶将同您一起前来英国吗？  </w:t>
            </w:r>
          </w:p>
        </w:tc>
        <w:tc>
          <w:tcPr>
            <w:tcW w:w="4819" w:type="dxa"/>
            <w:gridSpan w:val="4"/>
            <w:tcMar>
              <w:top w:w="90" w:type="dxa"/>
              <w:left w:w="110" w:type="dxa"/>
              <w:bottom w:w="90" w:type="dxa"/>
              <w:right w:w="110" w:type="dxa"/>
            </w:tcMar>
            <w:vAlign w:val="center"/>
          </w:tcPr>
          <w:p w14:paraId="5DFD8340">
            <w:pPr>
              <w:spacing w:after="0" w:line="269" w:lineRule="auto"/>
              <w:jc w:val="left"/>
              <w:rPr>
                <w:rFonts w:hint="eastAsia" w:eastAsia="宋体"/>
                <w:b w:val="0"/>
                <w:sz w:val="19"/>
                <w:lang w:val="en-US" w:eastAsia="zh-CN"/>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是</w:t>
            </w:r>
            <w:r>
              <w:rPr>
                <w:rFonts w:ascii="Noto Sans CJK SC" w:hAnsi="Noto Sans CJK SC" w:eastAsia="Noto Sans CJK SC"/>
                <w:b w:val="0"/>
                <w:sz w:val="19"/>
              </w:rPr>
              <w:t xml:space="preserve">   </w:t>
            </w: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否</w:t>
            </w:r>
          </w:p>
          <w:p w14:paraId="7B28F047">
            <w:pPr>
              <w:spacing w:after="0" w:line="269" w:lineRule="auto"/>
              <w:jc w:val="left"/>
              <w:rPr>
                <w:rFonts w:hint="eastAsia" w:eastAsia="宋体"/>
                <w:b w:val="0"/>
                <w:sz w:val="19"/>
                <w:lang w:val="en-US" w:eastAsia="zh-CN"/>
              </w:rPr>
            </w:pPr>
            <w:r>
              <w:rPr>
                <w:rFonts w:hint="eastAsia" w:ascii="楷体_GB2312" w:eastAsia="楷体_GB2312"/>
                <w:sz w:val="24"/>
              </w:rPr>
              <w:t>如是，请填写配偶护照号码：</w:t>
            </w:r>
          </w:p>
        </w:tc>
      </w:tr>
      <w:tr w14:paraId="41F8E0E1">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tblHeader/>
          <w:jc w:val="center"/>
        </w:trPr>
        <w:tc>
          <w:tcPr>
            <w:tcW w:w="9638" w:type="dxa"/>
            <w:gridSpan w:val="9"/>
            <w:shd w:val="clear" w:color="auto" w:fill="17365D"/>
            <w:tcMar>
              <w:top w:w="90" w:type="dxa"/>
              <w:left w:w="110" w:type="dxa"/>
              <w:bottom w:w="90" w:type="dxa"/>
              <w:right w:w="110" w:type="dxa"/>
            </w:tcMar>
            <w:vAlign w:val="center"/>
          </w:tcPr>
          <w:p w14:paraId="72E37325">
            <w:pPr>
              <w:spacing w:after="0" w:line="269" w:lineRule="auto"/>
              <w:jc w:val="left"/>
            </w:pPr>
            <w:r>
              <w:rPr>
                <w:rFonts w:hint="eastAsia" w:ascii="楷体_GB2312" w:eastAsia="楷体_GB2312"/>
                <w:sz w:val="24"/>
              </w:rPr>
              <w:t xml:space="preserve">您有任何需要您的经济支持的人士吗？这包括：18岁以下的儿童、18岁以上但在家中与您一起生活的青少年、您全时照顾的儿童、需要您提供住宿或其它支持的年长的亲属 </w:t>
            </w:r>
          </w:p>
        </w:tc>
      </w:tr>
      <w:tr w14:paraId="6E2D665F">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647" w:type="dxa"/>
            <w:gridSpan w:val="3"/>
            <w:shd w:val="clear" w:color="auto" w:fill="F4F7FA"/>
            <w:tcMar>
              <w:top w:w="90" w:type="dxa"/>
              <w:left w:w="110" w:type="dxa"/>
              <w:bottom w:w="90" w:type="dxa"/>
              <w:right w:w="110" w:type="dxa"/>
            </w:tcMar>
            <w:vAlign w:val="center"/>
          </w:tcPr>
          <w:p w14:paraId="3B535F02">
            <w:pPr>
              <w:spacing w:after="0" w:line="269" w:lineRule="auto"/>
              <w:jc w:val="left"/>
              <w:rPr>
                <w:rFonts w:hint="eastAsia" w:eastAsia="宋体"/>
                <w:lang w:eastAsia="zh-CN"/>
              </w:rPr>
            </w:pPr>
            <w:r>
              <w:rPr>
                <w:rFonts w:ascii="Noto Sans CJK SC" w:hAnsi="Noto Sans CJK SC" w:eastAsia="Noto Sans CJK SC"/>
                <w:b/>
                <w:color w:val="17365D"/>
                <w:sz w:val="19"/>
              </w:rPr>
              <w:t>是否有</w:t>
            </w:r>
            <w:r>
              <w:rPr>
                <w:rFonts w:hint="eastAsia" w:eastAsia="宋体"/>
                <w:b/>
                <w:color w:val="17365D"/>
                <w:sz w:val="19"/>
                <w:lang w:val="en-US" w:eastAsia="zh-CN"/>
              </w:rPr>
              <w:t>需要</w:t>
            </w:r>
            <w:r>
              <w:rPr>
                <w:rFonts w:ascii="Noto Sans CJK SC" w:hAnsi="Noto Sans CJK SC" w:eastAsia="Noto Sans CJK SC"/>
                <w:b/>
                <w:color w:val="17365D"/>
                <w:sz w:val="19"/>
              </w:rPr>
              <w:t>您经济支持的人</w:t>
            </w:r>
            <w:r>
              <w:rPr>
                <w:rFonts w:hint="eastAsia" w:eastAsia="宋体"/>
                <w:b/>
                <w:color w:val="17365D"/>
                <w:sz w:val="19"/>
                <w:lang w:eastAsia="zh-CN"/>
              </w:rPr>
              <w:t>？</w:t>
            </w:r>
          </w:p>
        </w:tc>
        <w:tc>
          <w:tcPr>
            <w:tcW w:w="5991" w:type="dxa"/>
            <w:gridSpan w:val="6"/>
            <w:tcMar>
              <w:top w:w="90" w:type="dxa"/>
              <w:left w:w="110" w:type="dxa"/>
              <w:bottom w:w="90" w:type="dxa"/>
              <w:right w:w="110" w:type="dxa"/>
            </w:tcMar>
            <w:vAlign w:val="center"/>
          </w:tcPr>
          <w:p w14:paraId="429AAAD5">
            <w:pPr>
              <w:spacing w:after="0" w:line="269" w:lineRule="auto"/>
              <w:jc w:val="left"/>
            </w:pP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是</w:t>
            </w:r>
            <w:r>
              <w:rPr>
                <w:rFonts w:ascii="Noto Sans CJK SC" w:hAnsi="Noto Sans CJK SC" w:eastAsia="Noto Sans CJK SC"/>
                <w:b w:val="0"/>
                <w:sz w:val="19"/>
              </w:rPr>
              <w:t xml:space="preserve">   </w:t>
            </w: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否</w:t>
            </w:r>
          </w:p>
        </w:tc>
      </w:tr>
      <w:tr w14:paraId="0448911F">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trHeight w:val="2731" w:hRule="atLeast"/>
          <w:jc w:val="center"/>
        </w:trPr>
        <w:tc>
          <w:tcPr>
            <w:tcW w:w="3647" w:type="dxa"/>
            <w:gridSpan w:val="3"/>
            <w:shd w:val="clear" w:color="auto" w:fill="F4F7FA"/>
            <w:tcMar>
              <w:top w:w="90" w:type="dxa"/>
              <w:left w:w="110" w:type="dxa"/>
              <w:bottom w:w="90" w:type="dxa"/>
              <w:right w:w="110" w:type="dxa"/>
            </w:tcMar>
            <w:vAlign w:val="center"/>
          </w:tcPr>
          <w:p w14:paraId="20716BF0">
            <w:pPr>
              <w:spacing w:after="0" w:line="269" w:lineRule="auto"/>
              <w:jc w:val="left"/>
            </w:pPr>
            <w:r>
              <w:rPr>
                <w:rFonts w:hint="eastAsia" w:ascii="Noto Sans CJK SC" w:hAnsi="Noto Sans CJK SC" w:eastAsia="Noto Sans CJK SC"/>
                <w:b/>
                <w:color w:val="17365D"/>
                <w:sz w:val="19"/>
              </w:rPr>
              <w:t>如是</w:t>
            </w:r>
            <w:r>
              <w:rPr>
                <w:rFonts w:hint="eastAsia" w:ascii="Noto Sans CJK SC" w:hAnsi="Noto Sans CJK SC" w:eastAsia="Noto Sans CJK SC"/>
                <w:b/>
                <w:color w:val="17365D"/>
                <w:sz w:val="19"/>
                <w:lang w:eastAsia="zh-CN"/>
              </w:rPr>
              <w:t>，</w:t>
            </w:r>
            <w:r>
              <w:rPr>
                <w:rFonts w:hint="eastAsia" w:ascii="Noto Sans CJK SC" w:hAnsi="Noto Sans CJK SC" w:eastAsia="Noto Sans CJK SC"/>
                <w:b/>
                <w:color w:val="17365D"/>
                <w:sz w:val="19"/>
                <w:lang w:val="en-US" w:eastAsia="zh-CN"/>
              </w:rPr>
              <w:t>请填写</w:t>
            </w:r>
            <w:r>
              <w:rPr>
                <w:rFonts w:ascii="Noto Sans CJK SC" w:hAnsi="Noto Sans CJK SC" w:eastAsia="Noto Sans CJK SC"/>
                <w:b/>
                <w:color w:val="17365D"/>
                <w:sz w:val="19"/>
              </w:rPr>
              <w:t>信息</w:t>
            </w:r>
          </w:p>
        </w:tc>
        <w:tc>
          <w:tcPr>
            <w:tcW w:w="5991" w:type="dxa"/>
            <w:gridSpan w:val="6"/>
            <w:tcMar>
              <w:top w:w="90" w:type="dxa"/>
              <w:left w:w="110" w:type="dxa"/>
              <w:bottom w:w="90" w:type="dxa"/>
              <w:right w:w="110" w:type="dxa"/>
            </w:tcMar>
            <w:vAlign w:val="center"/>
          </w:tcPr>
          <w:p w14:paraId="0D820F5B">
            <w:pPr>
              <w:spacing w:after="0" w:line="269" w:lineRule="auto"/>
              <w:jc w:val="left"/>
              <w:rPr>
                <w:rFonts w:ascii="Noto Sans CJK SC" w:hAnsi="Noto Sans CJK SC" w:eastAsia="Noto Sans CJK SC"/>
                <w:b w:val="0"/>
                <w:sz w:val="19"/>
              </w:rPr>
            </w:pPr>
            <w:r>
              <w:rPr>
                <w:rFonts w:ascii="Noto Sans CJK SC" w:hAnsi="Noto Sans CJK SC" w:eastAsia="Noto Sans CJK SC"/>
                <w:b w:val="0"/>
                <w:sz w:val="19"/>
              </w:rPr>
              <w:t xml:space="preserve">姓名：________  </w:t>
            </w:r>
          </w:p>
          <w:p w14:paraId="72A32F91">
            <w:pPr>
              <w:spacing w:after="0" w:line="269" w:lineRule="auto"/>
              <w:jc w:val="left"/>
              <w:rPr>
                <w:rFonts w:hint="eastAsia" w:ascii="Noto Sans CJK SC" w:hAnsi="Noto Sans CJK SC" w:eastAsia="Noto Sans CJK SC"/>
                <w:b w:val="0"/>
                <w:sz w:val="20"/>
                <w:szCs w:val="24"/>
              </w:rPr>
            </w:pPr>
            <w:r>
              <w:rPr>
                <w:rFonts w:hint="eastAsia" w:ascii="Noto Sans CJK SC" w:hAnsi="Noto Sans CJK SC" w:eastAsia="Noto Sans CJK SC"/>
                <w:b w:val="0"/>
                <w:sz w:val="20"/>
                <w:szCs w:val="24"/>
              </w:rPr>
              <w:t xml:space="preserve">出生日期（日/月/年）： </w:t>
            </w:r>
          </w:p>
          <w:p w14:paraId="7CE4E370">
            <w:pPr>
              <w:spacing w:after="0" w:line="269" w:lineRule="auto"/>
              <w:jc w:val="left"/>
              <w:rPr>
                <w:rFonts w:hint="eastAsia" w:ascii="楷体_GB2312" w:eastAsia="楷体_GB2312"/>
                <w:sz w:val="24"/>
              </w:rPr>
            </w:pPr>
            <w:r>
              <w:rPr>
                <w:rFonts w:ascii="Noto Sans CJK SC" w:hAnsi="Noto Sans CJK SC" w:eastAsia="Noto Sans CJK SC"/>
                <w:b w:val="0"/>
                <w:sz w:val="19"/>
              </w:rPr>
              <w:t>关系：______</w:t>
            </w:r>
            <w:r>
              <w:rPr>
                <w:rFonts w:ascii="Noto Sans CJK SC" w:hAnsi="Noto Sans CJK SC" w:eastAsia="Noto Sans CJK SC"/>
                <w:b w:val="0"/>
                <w:sz w:val="19"/>
              </w:rPr>
              <w:br w:type="textWrapping"/>
            </w:r>
            <w:r>
              <w:rPr>
                <w:rFonts w:hint="eastAsia" w:ascii="Noto Sans CJK SC" w:hAnsi="Noto Sans CJK SC" w:eastAsia="Noto Sans CJK SC"/>
                <w:b w:val="0"/>
                <w:sz w:val="20"/>
                <w:szCs w:val="24"/>
              </w:rPr>
              <w:t xml:space="preserve">该人士目前同您在一起生活吗？ </w:t>
            </w:r>
          </w:p>
          <w:p w14:paraId="2E8710B3">
            <w:pPr>
              <w:spacing w:after="0" w:line="269" w:lineRule="auto"/>
              <w:jc w:val="left"/>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是</w:t>
            </w:r>
            <w:r>
              <w:rPr>
                <w:rFonts w:ascii="Noto Sans CJK SC" w:hAnsi="Noto Sans CJK SC" w:eastAsia="Noto Sans CJK SC"/>
                <w:b w:val="0"/>
                <w:sz w:val="19"/>
              </w:rPr>
              <w:t xml:space="preserve">   </w:t>
            </w:r>
            <w:r>
              <w:rPr>
                <w:rFonts w:hint="eastAsia" w:eastAsia="宋体"/>
                <w:b w:val="0"/>
                <w:sz w:val="19"/>
                <w:lang w:val="en-US" w:eastAsia="zh-CN"/>
              </w:rPr>
              <w:t xml:space="preserve">       </w:t>
            </w: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否，</w:t>
            </w:r>
            <w:r>
              <w:rPr>
                <w:rFonts w:ascii="Noto Sans CJK SC" w:hAnsi="Noto Sans CJK SC" w:eastAsia="Noto Sans CJK SC"/>
                <w:b w:val="0"/>
                <w:sz w:val="19"/>
              </w:rPr>
              <w:t>地址：________________________</w:t>
            </w:r>
            <w:r>
              <w:rPr>
                <w:rFonts w:ascii="Noto Sans CJK SC" w:hAnsi="Noto Sans CJK SC" w:eastAsia="Noto Sans CJK SC"/>
                <w:b w:val="0"/>
                <w:sz w:val="19"/>
              </w:rPr>
              <w:br w:type="textWrapping"/>
            </w:r>
            <w:r>
              <w:rPr>
                <w:rFonts w:hint="eastAsia" w:ascii="Noto Sans CJK SC" w:hAnsi="Noto Sans CJK SC" w:eastAsia="Noto Sans CJK SC"/>
                <w:b w:val="0"/>
                <w:sz w:val="20"/>
                <w:szCs w:val="24"/>
              </w:rPr>
              <w:t>该人士是否同您一起前来英国？</w:t>
            </w:r>
          </w:p>
          <w:p w14:paraId="2712635F">
            <w:pPr>
              <w:spacing w:after="0" w:line="269" w:lineRule="auto"/>
              <w:jc w:val="left"/>
            </w:pP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是，</w:t>
            </w:r>
            <w:r>
              <w:rPr>
                <w:rFonts w:ascii="Noto Sans CJK SC" w:hAnsi="Noto Sans CJK SC" w:eastAsia="Noto Sans CJK SC"/>
                <w:b w:val="0"/>
                <w:sz w:val="19"/>
              </w:rPr>
              <w:t xml:space="preserve">护照号：________________   </w:t>
            </w:r>
            <w:r>
              <w:rPr>
                <w:rFonts w:hint="eastAsia" w:eastAsia="宋体"/>
                <w:b w:val="0"/>
                <w:sz w:val="19"/>
                <w:lang w:val="en-US" w:eastAsia="zh-CN"/>
              </w:rPr>
              <w:t xml:space="preserve">     </w:t>
            </w: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否</w:t>
            </w:r>
          </w:p>
        </w:tc>
      </w:tr>
      <w:tr w14:paraId="4E58659D">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tblHeader/>
          <w:jc w:val="center"/>
        </w:trPr>
        <w:tc>
          <w:tcPr>
            <w:tcW w:w="9638" w:type="dxa"/>
            <w:gridSpan w:val="9"/>
            <w:shd w:val="clear" w:color="auto" w:fill="17365D"/>
            <w:tcMar>
              <w:top w:w="90" w:type="dxa"/>
              <w:left w:w="110" w:type="dxa"/>
              <w:bottom w:w="90" w:type="dxa"/>
              <w:right w:w="110" w:type="dxa"/>
            </w:tcMar>
            <w:vAlign w:val="center"/>
          </w:tcPr>
          <w:p w14:paraId="17C80F0E">
            <w:pPr>
              <w:spacing w:after="0" w:line="269" w:lineRule="auto"/>
              <w:jc w:val="left"/>
            </w:pPr>
            <w:r>
              <w:rPr>
                <w:rFonts w:ascii="Noto Sans CJK SC" w:hAnsi="Noto Sans CJK SC" w:eastAsia="Noto Sans CJK SC"/>
                <w:b/>
                <w:color w:val="FFFFFF"/>
                <w:sz w:val="21"/>
              </w:rPr>
              <w:t>在英国的亲属</w:t>
            </w:r>
          </w:p>
        </w:tc>
      </w:tr>
      <w:tr w14:paraId="1B419D65">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647" w:type="dxa"/>
            <w:gridSpan w:val="3"/>
            <w:shd w:val="clear" w:color="auto" w:fill="F4F7FA"/>
            <w:tcMar>
              <w:top w:w="90" w:type="dxa"/>
              <w:left w:w="110" w:type="dxa"/>
              <w:bottom w:w="90" w:type="dxa"/>
              <w:right w:w="110" w:type="dxa"/>
            </w:tcMar>
            <w:vAlign w:val="center"/>
          </w:tcPr>
          <w:p w14:paraId="45FB787F">
            <w:pPr>
              <w:spacing w:after="0" w:line="269" w:lineRule="auto"/>
              <w:jc w:val="left"/>
            </w:pPr>
            <w:r>
              <w:rPr>
                <w:rFonts w:hint="eastAsia" w:ascii="Noto Sans CJK SC" w:hAnsi="Noto Sans CJK SC" w:eastAsia="Noto Sans CJK SC"/>
                <w:b/>
                <w:color w:val="17365D"/>
                <w:sz w:val="19"/>
              </w:rPr>
              <w:t>您有任何亲属在英国吗？这包括：直系亲属（丈夫、妻子、父母或子女）、祖父母或孙子孙女、您的丈夫或妻子的家人、您子女的伴侣或配偶、您的伴侣（如果您在过去3年中有2年一直与他们生活在一起）</w:t>
            </w:r>
            <w:r>
              <w:rPr>
                <w:rFonts w:hint="eastAsia" w:ascii="楷体_GB2312" w:eastAsia="楷体_GB2312"/>
                <w:sz w:val="24"/>
              </w:rPr>
              <w:t xml:space="preserve"> </w:t>
            </w:r>
          </w:p>
        </w:tc>
        <w:tc>
          <w:tcPr>
            <w:tcW w:w="5991" w:type="dxa"/>
            <w:gridSpan w:val="6"/>
            <w:tcMar>
              <w:top w:w="90" w:type="dxa"/>
              <w:left w:w="110" w:type="dxa"/>
              <w:bottom w:w="90" w:type="dxa"/>
              <w:right w:w="110" w:type="dxa"/>
            </w:tcMar>
            <w:vAlign w:val="center"/>
          </w:tcPr>
          <w:p w14:paraId="2DFF2D83">
            <w:pPr>
              <w:spacing w:after="0" w:line="269" w:lineRule="auto"/>
              <w:jc w:val="left"/>
            </w:pP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是</w:t>
            </w:r>
            <w:r>
              <w:rPr>
                <w:rFonts w:ascii="Noto Sans CJK SC" w:hAnsi="Noto Sans CJK SC" w:eastAsia="Noto Sans CJK SC"/>
                <w:b w:val="0"/>
                <w:sz w:val="19"/>
              </w:rPr>
              <w:t xml:space="preserve">   </w:t>
            </w: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否</w:t>
            </w:r>
          </w:p>
        </w:tc>
      </w:tr>
      <w:tr w14:paraId="6C5BC5D7">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647" w:type="dxa"/>
            <w:gridSpan w:val="3"/>
            <w:shd w:val="clear" w:color="auto" w:fill="F4F7FA"/>
            <w:tcMar>
              <w:top w:w="90" w:type="dxa"/>
              <w:left w:w="110" w:type="dxa"/>
              <w:bottom w:w="90" w:type="dxa"/>
              <w:right w:w="110" w:type="dxa"/>
            </w:tcMar>
            <w:vAlign w:val="center"/>
          </w:tcPr>
          <w:p w14:paraId="7D887DB5">
            <w:pPr>
              <w:spacing w:after="0" w:line="269" w:lineRule="auto"/>
              <w:jc w:val="left"/>
            </w:pPr>
            <w:r>
              <w:rPr>
                <w:rFonts w:ascii="Noto Sans CJK SC" w:hAnsi="Noto Sans CJK SC" w:eastAsia="Noto Sans CJK SC"/>
                <w:b/>
                <w:color w:val="17365D"/>
                <w:sz w:val="19"/>
              </w:rPr>
              <w:t>亲属信息</w:t>
            </w:r>
          </w:p>
        </w:tc>
        <w:tc>
          <w:tcPr>
            <w:tcW w:w="5991" w:type="dxa"/>
            <w:gridSpan w:val="6"/>
            <w:tcMar>
              <w:top w:w="90" w:type="dxa"/>
              <w:left w:w="110" w:type="dxa"/>
              <w:bottom w:w="90" w:type="dxa"/>
              <w:right w:w="110" w:type="dxa"/>
            </w:tcMar>
            <w:vAlign w:val="center"/>
          </w:tcPr>
          <w:p w14:paraId="4DA4526C">
            <w:pPr>
              <w:spacing w:after="0" w:line="269" w:lineRule="auto"/>
              <w:jc w:val="left"/>
              <w:rPr>
                <w:rFonts w:ascii="Noto Sans CJK SC" w:hAnsi="Noto Sans CJK SC" w:eastAsia="Noto Sans CJK SC"/>
                <w:b w:val="0"/>
                <w:sz w:val="19"/>
              </w:rPr>
            </w:pPr>
            <w:r>
              <w:rPr>
                <w:rFonts w:ascii="Noto Sans CJK SC" w:hAnsi="Noto Sans CJK SC" w:eastAsia="Noto Sans CJK SC"/>
                <w:b w:val="0"/>
                <w:sz w:val="19"/>
              </w:rPr>
              <w:t xml:space="preserve">姓名：____________  </w:t>
            </w:r>
          </w:p>
          <w:p w14:paraId="735AA164">
            <w:pPr>
              <w:spacing w:after="0" w:line="269" w:lineRule="auto"/>
              <w:jc w:val="left"/>
              <w:rPr>
                <w:rFonts w:ascii="Noto Sans CJK SC" w:hAnsi="Noto Sans CJK SC" w:eastAsia="Noto Sans CJK SC"/>
                <w:b w:val="0"/>
                <w:sz w:val="19"/>
              </w:rPr>
            </w:pPr>
            <w:r>
              <w:rPr>
                <w:rFonts w:ascii="Noto Sans CJK SC" w:hAnsi="Noto Sans CJK SC" w:eastAsia="Noto Sans CJK SC"/>
                <w:b w:val="0"/>
                <w:sz w:val="19"/>
              </w:rPr>
              <w:t xml:space="preserve">关系：________  </w:t>
            </w:r>
          </w:p>
          <w:p w14:paraId="5905F9BD">
            <w:pPr>
              <w:spacing w:after="0" w:line="269" w:lineRule="auto"/>
              <w:jc w:val="left"/>
            </w:pPr>
            <w:r>
              <w:rPr>
                <w:rFonts w:ascii="Noto Sans CJK SC" w:hAnsi="Noto Sans CJK SC" w:eastAsia="Noto Sans CJK SC"/>
                <w:b w:val="0"/>
                <w:sz w:val="19"/>
              </w:rPr>
              <w:t>国籍：________</w:t>
            </w:r>
          </w:p>
        </w:tc>
      </w:tr>
      <w:tr w14:paraId="4D10F453">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trHeight w:val="3375" w:hRule="atLeast"/>
          <w:jc w:val="center"/>
        </w:trPr>
        <w:tc>
          <w:tcPr>
            <w:tcW w:w="3647" w:type="dxa"/>
            <w:gridSpan w:val="3"/>
            <w:shd w:val="clear" w:color="auto" w:fill="F4F7FA"/>
            <w:tcMar>
              <w:top w:w="90" w:type="dxa"/>
              <w:left w:w="110" w:type="dxa"/>
              <w:bottom w:w="90" w:type="dxa"/>
              <w:right w:w="110" w:type="dxa"/>
            </w:tcMar>
            <w:vAlign w:val="center"/>
          </w:tcPr>
          <w:p w14:paraId="6B5DE8C5">
            <w:pPr>
              <w:spacing w:after="0" w:line="269" w:lineRule="auto"/>
              <w:jc w:val="left"/>
              <w:rPr>
                <w:rFonts w:hint="eastAsia" w:ascii="Noto Sans CJK SC" w:hAnsi="Noto Sans CJK SC" w:eastAsia="Noto Sans CJK SC"/>
                <w:b/>
                <w:color w:val="17365D"/>
                <w:sz w:val="19"/>
              </w:rPr>
            </w:pPr>
            <w:r>
              <w:rPr>
                <w:rFonts w:hint="eastAsia" w:ascii="Noto Sans CJK SC" w:hAnsi="Noto Sans CJK SC" w:eastAsia="Noto Sans CJK SC"/>
                <w:b/>
                <w:color w:val="17365D"/>
                <w:sz w:val="19"/>
              </w:rPr>
              <w:t>他们有什么许可允许他们留在英国？</w:t>
            </w:r>
          </w:p>
          <w:p w14:paraId="007FE0C0">
            <w:pPr>
              <w:spacing w:after="0" w:line="269" w:lineRule="auto"/>
              <w:jc w:val="left"/>
            </w:pPr>
          </w:p>
        </w:tc>
        <w:tc>
          <w:tcPr>
            <w:tcW w:w="5991" w:type="dxa"/>
            <w:gridSpan w:val="6"/>
            <w:tcMar>
              <w:top w:w="90" w:type="dxa"/>
              <w:left w:w="110" w:type="dxa"/>
              <w:bottom w:w="90" w:type="dxa"/>
              <w:right w:w="110" w:type="dxa"/>
            </w:tcMar>
            <w:vAlign w:val="center"/>
          </w:tcPr>
          <w:p w14:paraId="7A4D741F">
            <w:pPr>
              <w:adjustRightInd w:val="0"/>
              <w:snapToGrid w:val="0"/>
              <w:ind w:left="87"/>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他们有一份临时签证</w:t>
            </w:r>
            <w:r>
              <w:rPr>
                <w:rFonts w:hint="eastAsia" w:ascii="楷体_GB2312" w:eastAsia="楷体_GB2312"/>
                <w:sz w:val="24"/>
                <w:lang w:eastAsia="zh-CN"/>
              </w:rPr>
              <w:t>，</w:t>
            </w:r>
            <w:r>
              <w:rPr>
                <w:rFonts w:hint="eastAsia" w:ascii="楷体_GB2312" w:eastAsia="楷体_GB2312"/>
                <w:sz w:val="24"/>
              </w:rPr>
              <w:t>提供护照号码：</w:t>
            </w:r>
          </w:p>
          <w:p w14:paraId="5990709F">
            <w:pPr>
              <w:adjustRightInd w:val="0"/>
              <w:snapToGrid w:val="0"/>
              <w:ind w:left="87"/>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他们是在英国定居，请提供护照号码：</w:t>
            </w:r>
          </w:p>
          <w:p w14:paraId="77B604E0">
            <w:pPr>
              <w:adjustRightInd w:val="0"/>
              <w:snapToGrid w:val="0"/>
              <w:ind w:left="87"/>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他们没有签证而且也不是在英国定居，尽可能多地提供关于他们在英国身份方面的信息，包括是否：他们在等候关于签证的一个决定、他们豁免于移民控制、他们非法留在英国</w:t>
            </w:r>
          </w:p>
          <w:p w14:paraId="318309DD">
            <w:pPr>
              <w:adjustRightInd w:val="0"/>
              <w:snapToGrid w:val="0"/>
              <w:ind w:left="87"/>
              <w:rPr>
                <w:rFonts w:hint="eastAsia" w:ascii="楷体_GB2312" w:eastAsia="楷体_GB2312"/>
                <w:sz w:val="24"/>
              </w:rPr>
            </w:pPr>
            <w:r>
              <w:rPr>
                <w:rFonts w:hint="eastAsia" w:eastAsia="宋体"/>
                <w:b w:val="0"/>
                <w:sz w:val="19"/>
                <w:lang w:eastAsia="zh-CN"/>
              </w:rPr>
              <w:t>□</w:t>
            </w:r>
            <w:r>
              <w:rPr>
                <w:rFonts w:ascii="Noto Sans CJK SC" w:hAnsi="Noto Sans CJK SC" w:eastAsia="Noto Sans CJK SC"/>
                <w:b w:val="0"/>
                <w:sz w:val="19"/>
              </w:rPr>
              <w:t xml:space="preserve"> </w:t>
            </w:r>
            <w:r>
              <w:rPr>
                <w:rFonts w:hint="eastAsia" w:ascii="楷体_GB2312" w:eastAsia="楷体_GB2312"/>
                <w:sz w:val="24"/>
              </w:rPr>
              <w:t>我联系不上我的亲戚，请说明原因：</w:t>
            </w:r>
          </w:p>
        </w:tc>
      </w:tr>
      <w:tr w14:paraId="3BD9A209">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tblHeader/>
          <w:jc w:val="center"/>
        </w:trPr>
        <w:tc>
          <w:tcPr>
            <w:tcW w:w="9638" w:type="dxa"/>
            <w:gridSpan w:val="9"/>
            <w:shd w:val="clear" w:color="auto" w:fill="17365D"/>
            <w:tcMar>
              <w:top w:w="90" w:type="dxa"/>
              <w:left w:w="110" w:type="dxa"/>
              <w:bottom w:w="90" w:type="dxa"/>
              <w:right w:w="110" w:type="dxa"/>
            </w:tcMar>
            <w:vAlign w:val="center"/>
          </w:tcPr>
          <w:p w14:paraId="47C599B7">
            <w:pPr>
              <w:spacing w:after="0" w:line="269" w:lineRule="auto"/>
              <w:jc w:val="left"/>
            </w:pPr>
            <w:r>
              <w:rPr>
                <w:rFonts w:hint="eastAsia" w:ascii="黑体" w:hAnsi="黑体" w:eastAsia="黑体" w:cs="黑体"/>
                <w:b/>
                <w:color w:val="FFFFFF"/>
                <w:sz w:val="21"/>
              </w:rPr>
              <w:t>18</w:t>
            </w:r>
            <w:r>
              <w:rPr>
                <w:rFonts w:ascii="Noto Sans CJK SC" w:hAnsi="Noto Sans CJK SC" w:eastAsia="Noto Sans CJK SC"/>
                <w:b/>
                <w:color w:val="FFFFFF"/>
                <w:sz w:val="21"/>
              </w:rPr>
              <w:t>周岁以上申请人填写</w:t>
            </w:r>
          </w:p>
        </w:tc>
      </w:tr>
      <w:tr w14:paraId="64B90F83">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647" w:type="dxa"/>
            <w:gridSpan w:val="3"/>
            <w:shd w:val="clear" w:color="auto" w:fill="F4F7FA"/>
            <w:tcMar>
              <w:top w:w="90" w:type="dxa"/>
              <w:left w:w="110" w:type="dxa"/>
              <w:bottom w:w="90" w:type="dxa"/>
              <w:right w:w="110" w:type="dxa"/>
            </w:tcMar>
            <w:vAlign w:val="center"/>
          </w:tcPr>
          <w:p w14:paraId="6BD5EBF1">
            <w:pPr>
              <w:spacing w:after="0" w:line="269" w:lineRule="auto"/>
              <w:jc w:val="left"/>
            </w:pPr>
            <w:r>
              <w:rPr>
                <w:rFonts w:hint="eastAsia" w:ascii="楷体_GB2312" w:eastAsia="楷体_GB2312"/>
                <w:sz w:val="24"/>
              </w:rPr>
              <w:t>是否有别人与您一同前往英国旅游？仅给出不是您的配偶/伴侣或受抚/赡养人的信息</w:t>
            </w:r>
          </w:p>
        </w:tc>
        <w:tc>
          <w:tcPr>
            <w:tcW w:w="5991" w:type="dxa"/>
            <w:gridSpan w:val="6"/>
            <w:tcMar>
              <w:top w:w="90" w:type="dxa"/>
              <w:left w:w="110" w:type="dxa"/>
              <w:bottom w:w="90" w:type="dxa"/>
              <w:right w:w="110" w:type="dxa"/>
            </w:tcMar>
            <w:vAlign w:val="center"/>
          </w:tcPr>
          <w:p w14:paraId="1C30BBB5">
            <w:pPr>
              <w:spacing w:after="0" w:line="269" w:lineRule="auto"/>
              <w:jc w:val="left"/>
            </w:pP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是</w:t>
            </w:r>
            <w:r>
              <w:rPr>
                <w:rFonts w:ascii="Noto Sans CJK SC" w:hAnsi="Noto Sans CJK SC" w:eastAsia="Noto Sans CJK SC"/>
                <w:b w:val="0"/>
                <w:sz w:val="19"/>
              </w:rPr>
              <w:t xml:space="preserve">   </w:t>
            </w: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否</w:t>
            </w:r>
          </w:p>
        </w:tc>
      </w:tr>
      <w:tr w14:paraId="677607D4">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3647" w:type="dxa"/>
            <w:gridSpan w:val="3"/>
            <w:shd w:val="clear" w:color="auto" w:fill="F4F7FA"/>
            <w:tcMar>
              <w:top w:w="90" w:type="dxa"/>
              <w:left w:w="110" w:type="dxa"/>
              <w:bottom w:w="90" w:type="dxa"/>
              <w:right w:w="110" w:type="dxa"/>
            </w:tcMar>
            <w:vAlign w:val="center"/>
          </w:tcPr>
          <w:p w14:paraId="48F838CD">
            <w:pPr>
              <w:spacing w:after="0" w:line="269" w:lineRule="auto"/>
              <w:jc w:val="left"/>
              <w:rPr>
                <w:rFonts w:ascii="Noto Sans CJK SC" w:hAnsi="Noto Sans CJK SC" w:eastAsia="Noto Sans CJK SC"/>
                <w:b/>
                <w:color w:val="17365D"/>
                <w:sz w:val="19"/>
              </w:rPr>
            </w:pPr>
            <w:r>
              <w:rPr>
                <w:rFonts w:hint="eastAsia" w:eastAsia="宋体"/>
                <w:b/>
                <w:color w:val="17365D"/>
                <w:sz w:val="19"/>
                <w:lang w:val="en-US" w:eastAsia="zh-CN"/>
              </w:rPr>
              <w:t>如是，请提供</w:t>
            </w:r>
            <w:r>
              <w:rPr>
                <w:rFonts w:ascii="Noto Sans CJK SC" w:hAnsi="Noto Sans CJK SC" w:eastAsia="Noto Sans CJK SC"/>
                <w:b/>
                <w:color w:val="17365D"/>
                <w:sz w:val="19"/>
              </w:rPr>
              <w:t>同行人信息</w:t>
            </w:r>
          </w:p>
          <w:p w14:paraId="3FF7DF47">
            <w:pPr>
              <w:spacing w:after="0" w:line="269" w:lineRule="auto"/>
              <w:jc w:val="left"/>
              <w:rPr>
                <w:rFonts w:hint="eastAsia" w:ascii="Noto Sans CJK SC" w:hAnsi="Noto Sans CJK SC" w:eastAsia="宋体"/>
                <w:b/>
                <w:color w:val="17365D"/>
                <w:sz w:val="19"/>
                <w:lang w:eastAsia="zh-CN"/>
              </w:rPr>
            </w:pPr>
            <w:r>
              <w:rPr>
                <w:rFonts w:hint="eastAsia" w:eastAsia="宋体"/>
                <w:b/>
                <w:color w:val="C00000"/>
                <w:sz w:val="19"/>
                <w:lang w:eastAsia="zh-CN"/>
              </w:rPr>
              <w:t>【</w:t>
            </w:r>
            <w:r>
              <w:rPr>
                <w:rFonts w:hint="eastAsia" w:eastAsia="宋体"/>
                <w:b/>
                <w:color w:val="C00000"/>
                <w:sz w:val="19"/>
                <w:lang w:val="en-US" w:eastAsia="zh-CN"/>
              </w:rPr>
              <w:t>需要提供同行人护照首页+英国签证页/申请号，一同办理请忽略</w:t>
            </w:r>
            <w:r>
              <w:rPr>
                <w:rFonts w:hint="eastAsia" w:eastAsia="宋体"/>
                <w:b/>
                <w:color w:val="C00000"/>
                <w:sz w:val="19"/>
                <w:lang w:eastAsia="zh-CN"/>
              </w:rPr>
              <w:t>】</w:t>
            </w:r>
          </w:p>
        </w:tc>
        <w:tc>
          <w:tcPr>
            <w:tcW w:w="5991" w:type="dxa"/>
            <w:gridSpan w:val="6"/>
            <w:tcMar>
              <w:top w:w="90" w:type="dxa"/>
              <w:left w:w="110" w:type="dxa"/>
              <w:bottom w:w="90" w:type="dxa"/>
              <w:right w:w="110" w:type="dxa"/>
            </w:tcMar>
            <w:vAlign w:val="center"/>
          </w:tcPr>
          <w:p w14:paraId="39C1A04C">
            <w:pPr>
              <w:spacing w:after="0" w:line="269" w:lineRule="auto"/>
              <w:jc w:val="left"/>
              <w:rPr>
                <w:rFonts w:ascii="Noto Sans CJK SC" w:hAnsi="Noto Sans CJK SC" w:eastAsia="Noto Sans CJK SC"/>
                <w:b w:val="0"/>
                <w:sz w:val="19"/>
              </w:rPr>
            </w:pPr>
            <w:r>
              <w:rPr>
                <w:rFonts w:ascii="Noto Sans CJK SC" w:hAnsi="Noto Sans CJK SC" w:eastAsia="Noto Sans CJK SC"/>
                <w:b w:val="0"/>
                <w:sz w:val="19"/>
              </w:rPr>
              <w:t xml:space="preserve">姓名：____________  </w:t>
            </w:r>
          </w:p>
          <w:p w14:paraId="4D094975">
            <w:pPr>
              <w:spacing w:after="0" w:line="269" w:lineRule="auto"/>
              <w:jc w:val="left"/>
              <w:rPr>
                <w:rFonts w:ascii="Noto Sans CJK SC" w:hAnsi="Noto Sans CJK SC" w:eastAsia="Noto Sans CJK SC"/>
                <w:b w:val="0"/>
                <w:sz w:val="19"/>
              </w:rPr>
            </w:pPr>
            <w:r>
              <w:rPr>
                <w:rFonts w:ascii="Noto Sans CJK SC" w:hAnsi="Noto Sans CJK SC" w:eastAsia="Noto Sans CJK SC"/>
                <w:b w:val="0"/>
                <w:sz w:val="19"/>
              </w:rPr>
              <w:t xml:space="preserve">国籍：________  </w:t>
            </w:r>
          </w:p>
          <w:p w14:paraId="0CD6BD06">
            <w:pPr>
              <w:spacing w:after="0" w:line="269" w:lineRule="auto"/>
              <w:jc w:val="left"/>
            </w:pPr>
            <w:r>
              <w:rPr>
                <w:rFonts w:ascii="Noto Sans CJK SC" w:hAnsi="Noto Sans CJK SC" w:eastAsia="Noto Sans CJK SC"/>
                <w:b w:val="0"/>
                <w:sz w:val="19"/>
              </w:rPr>
              <w:t>关系：________</w:t>
            </w:r>
          </w:p>
        </w:tc>
      </w:tr>
      <w:tr w14:paraId="0365C71C">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tblHeader/>
          <w:jc w:val="center"/>
        </w:trPr>
        <w:tc>
          <w:tcPr>
            <w:tcW w:w="9638" w:type="dxa"/>
            <w:gridSpan w:val="9"/>
            <w:shd w:val="clear" w:color="auto" w:fill="17365D"/>
            <w:tcMar>
              <w:top w:w="90" w:type="dxa"/>
              <w:left w:w="110" w:type="dxa"/>
              <w:bottom w:w="90" w:type="dxa"/>
              <w:right w:w="110" w:type="dxa"/>
            </w:tcMar>
            <w:vAlign w:val="center"/>
          </w:tcPr>
          <w:p w14:paraId="1548261D">
            <w:pPr>
              <w:spacing w:after="0" w:line="269" w:lineRule="auto"/>
              <w:jc w:val="left"/>
            </w:pPr>
            <w:r>
              <w:rPr>
                <w:rFonts w:hint="eastAsia" w:ascii="黑体" w:hAnsi="黑体" w:eastAsia="黑体" w:cs="黑体"/>
                <w:b/>
                <w:color w:val="FFFFFF"/>
                <w:sz w:val="21"/>
              </w:rPr>
              <w:t>仅18周岁以下申请人填写</w:t>
            </w:r>
          </w:p>
        </w:tc>
      </w:tr>
      <w:tr w14:paraId="05C08D49">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2941" w:type="dxa"/>
            <w:gridSpan w:val="2"/>
            <w:shd w:val="clear" w:color="auto" w:fill="F4F7FA"/>
            <w:tcMar>
              <w:top w:w="90" w:type="dxa"/>
              <w:left w:w="110" w:type="dxa"/>
              <w:bottom w:w="90" w:type="dxa"/>
              <w:right w:w="110" w:type="dxa"/>
            </w:tcMar>
            <w:vAlign w:val="center"/>
          </w:tcPr>
          <w:p w14:paraId="48BC69EE">
            <w:r>
              <w:rPr>
                <w:rFonts w:hint="eastAsia" w:eastAsia="宋体"/>
                <w:b/>
                <w:color w:val="17365D"/>
                <w:sz w:val="19"/>
                <w:lang w:val="en-US" w:eastAsia="zh-CN"/>
              </w:rPr>
              <w:t>您最多可列出</w:t>
            </w:r>
            <w:r>
              <w:rPr>
                <w:rFonts w:hint="eastAsia" w:ascii="黑体" w:hAnsi="黑体" w:eastAsia="黑体" w:cs="黑体"/>
                <w:b/>
                <w:color w:val="17365D"/>
                <w:sz w:val="19"/>
                <w:lang w:val="en-US" w:eastAsia="zh-CN"/>
              </w:rPr>
              <w:t>2</w:t>
            </w:r>
            <w:r>
              <w:rPr>
                <w:rFonts w:hint="eastAsia" w:eastAsia="宋体"/>
                <w:b/>
                <w:color w:val="17365D"/>
                <w:sz w:val="19"/>
                <w:lang w:val="en-US" w:eastAsia="zh-CN"/>
              </w:rPr>
              <w:t>名同您一起前来的成年人。每位成年人的姓名将在您的签证上被列出：</w:t>
            </w:r>
          </w:p>
        </w:tc>
        <w:tc>
          <w:tcPr>
            <w:tcW w:w="6697" w:type="dxa"/>
            <w:gridSpan w:val="7"/>
            <w:tcMar>
              <w:top w:w="90" w:type="dxa"/>
              <w:left w:w="110" w:type="dxa"/>
              <w:bottom w:w="90" w:type="dxa"/>
              <w:right w:w="110" w:type="dxa"/>
            </w:tcMar>
            <w:vAlign w:val="center"/>
          </w:tcPr>
          <w:p w14:paraId="4F2F910E">
            <w:pPr>
              <w:spacing w:after="0" w:line="269" w:lineRule="auto"/>
              <w:jc w:val="left"/>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 xml:space="preserve">两位成年人 </w:t>
            </w:r>
          </w:p>
          <w:p w14:paraId="64F1D89B">
            <w:pPr>
              <w:spacing w:after="0" w:line="269" w:lineRule="auto"/>
              <w:jc w:val="left"/>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 xml:space="preserve">一位成年人  </w:t>
            </w:r>
          </w:p>
          <w:p w14:paraId="374C12E6">
            <w:pPr>
              <w:spacing w:after="0" w:line="269" w:lineRule="auto"/>
              <w:jc w:val="left"/>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我将独自旅行</w:t>
            </w:r>
          </w:p>
          <w:p w14:paraId="4D35C740">
            <w:pPr>
              <w:spacing w:after="0" w:line="269" w:lineRule="auto"/>
              <w:jc w:val="left"/>
              <w:rPr>
                <w:rFonts w:hint="eastAsia" w:ascii="楷体_GB2312" w:eastAsia="楷体_GB2312"/>
                <w:sz w:val="24"/>
                <w:lang w:val="en-US" w:eastAsia="zh-CN"/>
              </w:rPr>
            </w:pPr>
            <w:r>
              <w:rPr>
                <w:rFonts w:hint="eastAsia" w:ascii="楷体_GB2312" w:eastAsia="楷体_GB2312"/>
                <w:b/>
                <w:color w:val="C00000"/>
                <w:sz w:val="22"/>
                <w:szCs w:val="21"/>
                <w:lang w:eastAsia="zh-CN"/>
              </w:rPr>
              <w:t>【</w:t>
            </w:r>
            <w:r>
              <w:rPr>
                <w:rFonts w:hint="eastAsia" w:ascii="楷体_GB2312" w:eastAsia="楷体_GB2312"/>
                <w:b/>
                <w:color w:val="C00000"/>
                <w:sz w:val="22"/>
                <w:szCs w:val="21"/>
              </w:rPr>
              <w:t>陪同您前来英国的成年人必须与您在本申请中指定的成年人相同（乘坐同一航班）。如果姓名不匹配，您将不能进入英国。</w:t>
            </w:r>
            <w:r>
              <w:rPr>
                <w:rFonts w:hint="eastAsia" w:ascii="楷体_GB2312" w:eastAsia="楷体_GB2312"/>
                <w:b/>
                <w:color w:val="C00000"/>
                <w:sz w:val="22"/>
                <w:szCs w:val="21"/>
                <w:lang w:eastAsia="zh-CN"/>
              </w:rPr>
              <w:t>】</w:t>
            </w:r>
          </w:p>
        </w:tc>
      </w:tr>
      <w:tr w14:paraId="099BB13A">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trHeight w:val="2516" w:hRule="atLeast"/>
          <w:jc w:val="center"/>
        </w:trPr>
        <w:tc>
          <w:tcPr>
            <w:tcW w:w="2941" w:type="dxa"/>
            <w:gridSpan w:val="2"/>
            <w:shd w:val="clear" w:color="auto" w:fill="F4F7FA"/>
            <w:tcMar>
              <w:top w:w="90" w:type="dxa"/>
              <w:left w:w="110" w:type="dxa"/>
              <w:bottom w:w="90" w:type="dxa"/>
              <w:right w:w="110" w:type="dxa"/>
            </w:tcMar>
            <w:vAlign w:val="center"/>
          </w:tcPr>
          <w:p w14:paraId="275957E8">
            <w:pPr>
              <w:rPr>
                <w:rFonts w:hint="eastAsia" w:eastAsia="宋体"/>
                <w:b/>
                <w:color w:val="17365D"/>
                <w:sz w:val="19"/>
                <w:lang w:val="en-US" w:eastAsia="zh-CN"/>
              </w:rPr>
            </w:pPr>
            <w:r>
              <w:rPr>
                <w:rFonts w:hint="eastAsia" w:eastAsia="宋体"/>
                <w:b/>
                <w:color w:val="17365D"/>
                <w:sz w:val="19"/>
                <w:lang w:val="en-US" w:eastAsia="zh-CN"/>
              </w:rPr>
              <w:t>第一位成年人关系</w:t>
            </w:r>
          </w:p>
        </w:tc>
        <w:tc>
          <w:tcPr>
            <w:tcW w:w="6697" w:type="dxa"/>
            <w:gridSpan w:val="7"/>
            <w:tcMar>
              <w:top w:w="90" w:type="dxa"/>
              <w:left w:w="110" w:type="dxa"/>
              <w:bottom w:w="90" w:type="dxa"/>
              <w:right w:w="110" w:type="dxa"/>
            </w:tcMar>
            <w:vAlign w:val="center"/>
          </w:tcPr>
          <w:p w14:paraId="063CF973">
            <w:pPr>
              <w:spacing w:after="0" w:line="269" w:lineRule="auto"/>
              <w:jc w:val="left"/>
              <w:rPr>
                <w:rFonts w:hint="default" w:ascii="Noto Sans CJK SC" w:hAnsi="Noto Sans CJK SC" w:eastAsia="宋体"/>
                <w:b w:val="0"/>
                <w:sz w:val="19"/>
                <w:lang w:val="en-US" w:eastAsia="zh-CN"/>
              </w:rPr>
            </w:pPr>
            <w:r>
              <w:rPr>
                <w:rFonts w:ascii="Noto Sans CJK SC" w:hAnsi="Noto Sans CJK SC" w:eastAsia="Noto Sans CJK SC"/>
                <w:b w:val="0"/>
                <w:sz w:val="19"/>
              </w:rPr>
              <w:t>关系：</w:t>
            </w:r>
            <w:r>
              <w:rPr>
                <w:rFonts w:hint="eastAsia" w:eastAsia="宋体"/>
                <w:b w:val="0"/>
                <w:sz w:val="19"/>
                <w:lang w:eastAsia="zh-CN"/>
              </w:rPr>
              <w:t>□</w:t>
            </w:r>
            <w:r>
              <w:rPr>
                <w:rFonts w:ascii="Noto Sans CJK SC" w:hAnsi="Noto Sans CJK SC" w:eastAsia="Noto Sans CJK SC"/>
                <w:b w:val="0"/>
                <w:sz w:val="19"/>
              </w:rPr>
              <w:t xml:space="preserve">父母 </w:t>
            </w:r>
            <w:r>
              <w:rPr>
                <w:rFonts w:hint="eastAsia" w:eastAsia="宋体"/>
                <w:b w:val="0"/>
                <w:sz w:val="19"/>
                <w:lang w:eastAsia="zh-CN"/>
              </w:rPr>
              <w:t>□</w:t>
            </w:r>
            <w:r>
              <w:rPr>
                <w:rFonts w:ascii="Noto Sans CJK SC" w:hAnsi="Noto Sans CJK SC" w:eastAsia="Noto Sans CJK SC"/>
                <w:b w:val="0"/>
                <w:sz w:val="19"/>
              </w:rPr>
              <w:t>法定监护人</w:t>
            </w:r>
            <w:r>
              <w:rPr>
                <w:rFonts w:hint="eastAsia" w:eastAsia="宋体"/>
                <w:b w:val="0"/>
                <w:sz w:val="19"/>
                <w:lang w:eastAsia="zh-CN"/>
              </w:rPr>
              <w:t>□</w:t>
            </w:r>
            <w:r>
              <w:rPr>
                <w:rFonts w:ascii="Noto Sans CJK SC" w:hAnsi="Noto Sans CJK SC" w:eastAsia="Noto Sans CJK SC"/>
                <w:b w:val="0"/>
                <w:sz w:val="19"/>
              </w:rPr>
              <w:t xml:space="preserve">亲戚 </w:t>
            </w:r>
            <w:r>
              <w:rPr>
                <w:rFonts w:hint="eastAsia" w:eastAsia="宋体"/>
                <w:b w:val="0"/>
                <w:sz w:val="19"/>
                <w:lang w:eastAsia="zh-CN"/>
              </w:rPr>
              <w:t>□</w:t>
            </w:r>
            <w:r>
              <w:rPr>
                <w:rFonts w:ascii="Noto Sans CJK SC" w:hAnsi="Noto Sans CJK SC" w:eastAsia="Noto Sans CJK SC"/>
                <w:b w:val="0"/>
                <w:sz w:val="19"/>
              </w:rPr>
              <w:t xml:space="preserve">付薪照护人 </w:t>
            </w:r>
            <w:r>
              <w:rPr>
                <w:rFonts w:hint="eastAsia" w:eastAsia="宋体"/>
                <w:b w:val="0"/>
                <w:sz w:val="19"/>
                <w:lang w:eastAsia="zh-CN"/>
              </w:rPr>
              <w:t>□</w:t>
            </w:r>
            <w:r>
              <w:rPr>
                <w:rFonts w:hint="eastAsia" w:ascii="楷体_GB2312" w:eastAsia="楷体_GB2312"/>
                <w:sz w:val="24"/>
              </w:rPr>
              <w:t>其他</w:t>
            </w:r>
            <w:r>
              <w:rPr>
                <w:rFonts w:hint="eastAsia" w:ascii="楷体_GB2312" w:eastAsia="楷体_GB2312"/>
                <w:sz w:val="24"/>
                <w:lang w:val="en-US" w:eastAsia="zh-CN"/>
              </w:rPr>
              <w:t>,_____</w:t>
            </w:r>
            <w:r>
              <w:rPr>
                <w:rFonts w:ascii="Noto Sans CJK SC" w:hAnsi="Noto Sans CJK SC" w:eastAsia="Noto Sans CJK SC"/>
                <w:b w:val="0"/>
                <w:sz w:val="19"/>
              </w:rPr>
              <w:br w:type="textWrapping"/>
            </w:r>
            <w:r>
              <w:rPr>
                <w:rFonts w:ascii="Noto Sans CJK SC" w:hAnsi="Noto Sans CJK SC" w:eastAsia="Noto Sans CJK SC"/>
                <w:b w:val="0"/>
                <w:sz w:val="19"/>
              </w:rPr>
              <w:t xml:space="preserve">姓名：________ </w:t>
            </w:r>
            <w:r>
              <w:rPr>
                <w:rFonts w:hint="eastAsia" w:eastAsia="宋体"/>
                <w:b w:val="0"/>
                <w:sz w:val="19"/>
                <w:lang w:val="en-US" w:eastAsia="zh-CN"/>
              </w:rPr>
              <w:t xml:space="preserve">              </w:t>
            </w:r>
            <w:r>
              <w:rPr>
                <w:rFonts w:hint="eastAsia" w:ascii="楷体_GB2312" w:eastAsia="楷体_GB2312"/>
                <w:sz w:val="24"/>
              </w:rPr>
              <w:t>护照号码</w:t>
            </w:r>
            <w:r>
              <w:rPr>
                <w:rFonts w:ascii="Noto Sans CJK SC" w:hAnsi="Noto Sans CJK SC" w:eastAsia="Noto Sans CJK SC"/>
                <w:b w:val="0"/>
                <w:sz w:val="19"/>
              </w:rPr>
              <w:t>：________</w:t>
            </w:r>
          </w:p>
          <w:p w14:paraId="03E27787">
            <w:pPr>
              <w:spacing w:after="0" w:line="269" w:lineRule="auto"/>
              <w:jc w:val="left"/>
              <w:rPr>
                <w:rFonts w:hint="eastAsia" w:ascii="楷体_GB2312" w:eastAsia="楷体_GB2312"/>
                <w:sz w:val="24"/>
              </w:rPr>
            </w:pPr>
            <w:r>
              <w:rPr>
                <w:rFonts w:hint="eastAsia" w:ascii="楷体_GB2312" w:eastAsia="楷体_GB2312"/>
                <w:sz w:val="24"/>
              </w:rPr>
              <w:t>手机号码</w:t>
            </w:r>
            <w:r>
              <w:rPr>
                <w:rFonts w:ascii="Noto Sans CJK SC" w:hAnsi="Noto Sans CJK SC" w:eastAsia="Noto Sans CJK SC"/>
                <w:b w:val="0"/>
                <w:sz w:val="19"/>
              </w:rPr>
              <w:t xml:space="preserve">：________ </w:t>
            </w:r>
            <w:r>
              <w:rPr>
                <w:rFonts w:hint="eastAsia" w:eastAsia="宋体"/>
                <w:b w:val="0"/>
                <w:sz w:val="19"/>
                <w:lang w:val="en-US" w:eastAsia="zh-CN"/>
              </w:rPr>
              <w:t xml:space="preserve">            </w:t>
            </w:r>
            <w:r>
              <w:rPr>
                <w:rFonts w:hint="eastAsia" w:ascii="楷体_GB2312" w:eastAsia="楷体_GB2312"/>
                <w:sz w:val="24"/>
              </w:rPr>
              <w:t>电子邮箱</w:t>
            </w:r>
            <w:r>
              <w:rPr>
                <w:rFonts w:ascii="Noto Sans CJK SC" w:hAnsi="Noto Sans CJK SC" w:eastAsia="Noto Sans CJK SC"/>
                <w:b w:val="0"/>
                <w:sz w:val="19"/>
              </w:rPr>
              <w:t xml:space="preserve">：________ </w:t>
            </w:r>
            <w:r>
              <w:rPr>
                <w:rFonts w:ascii="Noto Sans CJK SC" w:hAnsi="Noto Sans CJK SC" w:eastAsia="Noto Sans CJK SC"/>
                <w:b w:val="0"/>
                <w:sz w:val="19"/>
              </w:rPr>
              <w:br w:type="textWrapping"/>
            </w:r>
            <w:r>
              <w:rPr>
                <w:rFonts w:hint="eastAsia" w:ascii="楷体_GB2312" w:eastAsia="楷体_GB2312"/>
                <w:sz w:val="24"/>
              </w:rPr>
              <w:t>您是否同这位成年人住在一起：</w:t>
            </w:r>
            <w:r>
              <w:rPr>
                <w:rFonts w:hint="eastAsia" w:eastAsia="宋体"/>
                <w:b w:val="0"/>
                <w:sz w:val="19"/>
                <w:lang w:eastAsia="zh-CN"/>
              </w:rPr>
              <w:t>□</w:t>
            </w:r>
            <w:r>
              <w:rPr>
                <w:rFonts w:hint="eastAsia" w:ascii="楷体_GB2312" w:eastAsia="楷体_GB2312"/>
                <w:sz w:val="24"/>
              </w:rPr>
              <w:t>是</w:t>
            </w:r>
            <w:r>
              <w:rPr>
                <w:rFonts w:hint="eastAsia" w:ascii="楷体_GB2312" w:eastAsia="楷体_GB2312"/>
                <w:sz w:val="24"/>
                <w:lang w:val="en-US" w:eastAsia="zh-CN"/>
              </w:rPr>
              <w:t xml:space="preserve"> </w:t>
            </w:r>
            <w:r>
              <w:rPr>
                <w:rFonts w:hint="eastAsia" w:eastAsia="宋体"/>
                <w:b w:val="0"/>
                <w:sz w:val="19"/>
                <w:lang w:eastAsia="zh-CN"/>
              </w:rPr>
              <w:t>□</w:t>
            </w:r>
            <w:r>
              <w:rPr>
                <w:rFonts w:hint="eastAsia" w:ascii="楷体_GB2312" w:eastAsia="楷体_GB2312"/>
                <w:sz w:val="24"/>
              </w:rPr>
              <w:t>否</w:t>
            </w:r>
          </w:p>
          <w:p w14:paraId="0F6CEC50">
            <w:pPr>
              <w:adjustRightInd w:val="0"/>
              <w:snapToGrid w:val="0"/>
              <w:rPr>
                <w:rFonts w:hint="eastAsia" w:ascii="楷体_GB2312" w:eastAsia="楷体_GB2312"/>
                <w:sz w:val="24"/>
              </w:rPr>
            </w:pPr>
            <w:r>
              <w:rPr>
                <w:rFonts w:hint="eastAsia" w:ascii="楷体_GB2312" w:eastAsia="楷体_GB2312"/>
                <w:color w:val="C00000"/>
                <w:sz w:val="24"/>
              </w:rPr>
              <w:t>如否</w:t>
            </w:r>
            <w:r>
              <w:rPr>
                <w:rFonts w:hint="eastAsia" w:ascii="楷体_GB2312" w:eastAsia="楷体_GB2312"/>
                <w:sz w:val="24"/>
              </w:rPr>
              <w:t>，请填写同行人</w:t>
            </w:r>
          </w:p>
          <w:p w14:paraId="5FBCC176">
            <w:pPr>
              <w:adjustRightInd w:val="0"/>
              <w:snapToGrid w:val="0"/>
            </w:pPr>
            <w:r>
              <w:rPr>
                <w:rFonts w:hint="eastAsia" w:ascii="楷体_GB2312" w:eastAsia="楷体_GB2312"/>
                <w:sz w:val="24"/>
              </w:rPr>
              <w:t>现住址：                             邮编：</w:t>
            </w:r>
          </w:p>
        </w:tc>
      </w:tr>
      <w:tr w14:paraId="0677B0B8">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trHeight w:val="2753" w:hRule="atLeast"/>
          <w:jc w:val="center"/>
        </w:trPr>
        <w:tc>
          <w:tcPr>
            <w:tcW w:w="2941" w:type="dxa"/>
            <w:gridSpan w:val="2"/>
            <w:shd w:val="clear" w:color="auto" w:fill="F4F7FA"/>
            <w:tcMar>
              <w:top w:w="90" w:type="dxa"/>
              <w:left w:w="110" w:type="dxa"/>
              <w:bottom w:w="90" w:type="dxa"/>
              <w:right w:w="110" w:type="dxa"/>
            </w:tcMar>
            <w:vAlign w:val="center"/>
          </w:tcPr>
          <w:p w14:paraId="4D81BF9B">
            <w:pPr>
              <w:rPr>
                <w:rFonts w:hint="eastAsia" w:eastAsia="宋体"/>
                <w:b/>
                <w:color w:val="17365D"/>
                <w:sz w:val="19"/>
                <w:lang w:val="en-US" w:eastAsia="zh-CN"/>
              </w:rPr>
            </w:pPr>
            <w:r>
              <w:rPr>
                <w:rFonts w:hint="eastAsia" w:eastAsia="宋体"/>
                <w:b/>
                <w:color w:val="17365D"/>
                <w:sz w:val="19"/>
                <w:lang w:val="en-US" w:eastAsia="zh-CN"/>
              </w:rPr>
              <w:t>第二位成年人关系</w:t>
            </w:r>
          </w:p>
        </w:tc>
        <w:tc>
          <w:tcPr>
            <w:tcW w:w="6697" w:type="dxa"/>
            <w:gridSpan w:val="7"/>
            <w:tcMar>
              <w:top w:w="90" w:type="dxa"/>
              <w:left w:w="110" w:type="dxa"/>
              <w:bottom w:w="90" w:type="dxa"/>
              <w:right w:w="110" w:type="dxa"/>
            </w:tcMar>
            <w:vAlign w:val="center"/>
          </w:tcPr>
          <w:p w14:paraId="6C374675">
            <w:pPr>
              <w:spacing w:after="0" w:line="269" w:lineRule="auto"/>
              <w:jc w:val="left"/>
              <w:rPr>
                <w:rFonts w:hint="default" w:ascii="Noto Sans CJK SC" w:hAnsi="Noto Sans CJK SC" w:eastAsia="宋体"/>
                <w:b w:val="0"/>
                <w:sz w:val="19"/>
                <w:lang w:val="en-US" w:eastAsia="zh-CN"/>
              </w:rPr>
            </w:pPr>
            <w:r>
              <w:rPr>
                <w:rFonts w:ascii="Noto Sans CJK SC" w:hAnsi="Noto Sans CJK SC" w:eastAsia="Noto Sans CJK SC"/>
                <w:b w:val="0"/>
                <w:sz w:val="19"/>
              </w:rPr>
              <w:t>关系：</w:t>
            </w:r>
            <w:r>
              <w:rPr>
                <w:rFonts w:hint="eastAsia" w:eastAsia="宋体"/>
                <w:b w:val="0"/>
                <w:sz w:val="19"/>
                <w:lang w:eastAsia="zh-CN"/>
              </w:rPr>
              <w:t>□</w:t>
            </w:r>
            <w:r>
              <w:rPr>
                <w:rFonts w:ascii="Noto Sans CJK SC" w:hAnsi="Noto Sans CJK SC" w:eastAsia="Noto Sans CJK SC"/>
                <w:b w:val="0"/>
                <w:sz w:val="19"/>
              </w:rPr>
              <w:t xml:space="preserve">父母 </w:t>
            </w:r>
            <w:r>
              <w:rPr>
                <w:rFonts w:hint="eastAsia" w:eastAsia="宋体"/>
                <w:b w:val="0"/>
                <w:sz w:val="19"/>
                <w:lang w:eastAsia="zh-CN"/>
              </w:rPr>
              <w:t>☑</w:t>
            </w:r>
            <w:r>
              <w:rPr>
                <w:rFonts w:ascii="Noto Sans CJK SC" w:hAnsi="Noto Sans CJK SC" w:eastAsia="Noto Sans CJK SC"/>
                <w:b w:val="0"/>
                <w:sz w:val="19"/>
              </w:rPr>
              <w:t>法定监护人</w:t>
            </w:r>
            <w:r>
              <w:rPr>
                <w:rFonts w:hint="eastAsia" w:eastAsia="宋体"/>
                <w:b w:val="0"/>
                <w:sz w:val="19"/>
                <w:lang w:eastAsia="zh-CN"/>
              </w:rPr>
              <w:t>□</w:t>
            </w:r>
            <w:r>
              <w:rPr>
                <w:rFonts w:ascii="Noto Sans CJK SC" w:hAnsi="Noto Sans CJK SC" w:eastAsia="Noto Sans CJK SC"/>
                <w:b w:val="0"/>
                <w:sz w:val="19"/>
              </w:rPr>
              <w:t xml:space="preserve">亲戚 </w:t>
            </w:r>
            <w:r>
              <w:rPr>
                <w:rFonts w:hint="eastAsia" w:eastAsia="宋体"/>
                <w:b w:val="0"/>
                <w:sz w:val="19"/>
                <w:lang w:eastAsia="zh-CN"/>
              </w:rPr>
              <w:t>□</w:t>
            </w:r>
            <w:r>
              <w:rPr>
                <w:rFonts w:ascii="Noto Sans CJK SC" w:hAnsi="Noto Sans CJK SC" w:eastAsia="Noto Sans CJK SC"/>
                <w:b w:val="0"/>
                <w:sz w:val="19"/>
              </w:rPr>
              <w:t xml:space="preserve">付薪照护人 </w:t>
            </w:r>
            <w:r>
              <w:rPr>
                <w:rFonts w:hint="eastAsia" w:eastAsia="宋体"/>
                <w:b w:val="0"/>
                <w:sz w:val="19"/>
                <w:lang w:eastAsia="zh-CN"/>
              </w:rPr>
              <w:t>□</w:t>
            </w:r>
            <w:r>
              <w:rPr>
                <w:rFonts w:hint="eastAsia" w:ascii="楷体_GB2312" w:eastAsia="楷体_GB2312"/>
                <w:sz w:val="24"/>
              </w:rPr>
              <w:t>其他</w:t>
            </w:r>
            <w:r>
              <w:rPr>
                <w:rFonts w:hint="eastAsia" w:ascii="楷体_GB2312" w:eastAsia="楷体_GB2312"/>
                <w:sz w:val="24"/>
                <w:lang w:val="en-US" w:eastAsia="zh-CN"/>
              </w:rPr>
              <w:t>,_____</w:t>
            </w:r>
            <w:r>
              <w:rPr>
                <w:rFonts w:ascii="Noto Sans CJK SC" w:hAnsi="Noto Sans CJK SC" w:eastAsia="Noto Sans CJK SC"/>
                <w:b w:val="0"/>
                <w:sz w:val="19"/>
              </w:rPr>
              <w:br w:type="textWrapping"/>
            </w:r>
            <w:r>
              <w:rPr>
                <w:rFonts w:ascii="Noto Sans CJK SC" w:hAnsi="Noto Sans CJK SC" w:eastAsia="Noto Sans CJK SC"/>
                <w:b w:val="0"/>
                <w:sz w:val="19"/>
              </w:rPr>
              <w:t xml:space="preserve">姓名：________ </w:t>
            </w:r>
            <w:r>
              <w:rPr>
                <w:rFonts w:hint="eastAsia" w:eastAsia="宋体"/>
                <w:b w:val="0"/>
                <w:sz w:val="19"/>
                <w:lang w:val="en-US" w:eastAsia="zh-CN"/>
              </w:rPr>
              <w:t xml:space="preserve">              </w:t>
            </w:r>
            <w:r>
              <w:rPr>
                <w:rFonts w:hint="eastAsia" w:ascii="楷体_GB2312" w:eastAsia="楷体_GB2312"/>
                <w:sz w:val="24"/>
              </w:rPr>
              <w:t>护照号码</w:t>
            </w:r>
            <w:r>
              <w:rPr>
                <w:rFonts w:ascii="Noto Sans CJK SC" w:hAnsi="Noto Sans CJK SC" w:eastAsia="Noto Sans CJK SC"/>
                <w:b w:val="0"/>
                <w:sz w:val="19"/>
              </w:rPr>
              <w:t>：________</w:t>
            </w:r>
          </w:p>
          <w:p w14:paraId="30E962F1">
            <w:pPr>
              <w:spacing w:after="0" w:line="269" w:lineRule="auto"/>
              <w:jc w:val="left"/>
              <w:rPr>
                <w:rFonts w:hint="eastAsia" w:ascii="楷体_GB2312" w:eastAsia="楷体_GB2312"/>
                <w:sz w:val="24"/>
              </w:rPr>
            </w:pPr>
            <w:r>
              <w:rPr>
                <w:rFonts w:hint="eastAsia" w:ascii="楷体_GB2312" w:eastAsia="楷体_GB2312"/>
                <w:sz w:val="24"/>
              </w:rPr>
              <w:t>手机号码</w:t>
            </w:r>
            <w:r>
              <w:rPr>
                <w:rFonts w:ascii="Noto Sans CJK SC" w:hAnsi="Noto Sans CJK SC" w:eastAsia="Noto Sans CJK SC"/>
                <w:b w:val="0"/>
                <w:sz w:val="19"/>
              </w:rPr>
              <w:t xml:space="preserve">：________ </w:t>
            </w:r>
            <w:r>
              <w:rPr>
                <w:rFonts w:hint="eastAsia" w:eastAsia="宋体"/>
                <w:b w:val="0"/>
                <w:sz w:val="19"/>
                <w:lang w:val="en-US" w:eastAsia="zh-CN"/>
              </w:rPr>
              <w:t xml:space="preserve">            </w:t>
            </w:r>
            <w:r>
              <w:rPr>
                <w:rFonts w:hint="eastAsia" w:ascii="楷体_GB2312" w:eastAsia="楷体_GB2312"/>
                <w:sz w:val="24"/>
              </w:rPr>
              <w:t>电子邮箱</w:t>
            </w:r>
            <w:r>
              <w:rPr>
                <w:rFonts w:ascii="Noto Sans CJK SC" w:hAnsi="Noto Sans CJK SC" w:eastAsia="Noto Sans CJK SC"/>
                <w:b w:val="0"/>
                <w:sz w:val="19"/>
              </w:rPr>
              <w:t xml:space="preserve">：________ </w:t>
            </w:r>
            <w:r>
              <w:rPr>
                <w:rFonts w:ascii="Noto Sans CJK SC" w:hAnsi="Noto Sans CJK SC" w:eastAsia="Noto Sans CJK SC"/>
                <w:b w:val="0"/>
                <w:sz w:val="19"/>
              </w:rPr>
              <w:br w:type="textWrapping"/>
            </w:r>
            <w:r>
              <w:rPr>
                <w:rFonts w:hint="eastAsia" w:ascii="楷体_GB2312" w:eastAsia="楷体_GB2312"/>
                <w:sz w:val="24"/>
              </w:rPr>
              <w:t>您是否同这位成年人住在一起：</w:t>
            </w:r>
            <w:r>
              <w:rPr>
                <w:rFonts w:hint="eastAsia" w:eastAsia="宋体"/>
                <w:b w:val="0"/>
                <w:sz w:val="19"/>
                <w:lang w:eastAsia="zh-CN"/>
              </w:rPr>
              <w:t>□</w:t>
            </w:r>
            <w:r>
              <w:rPr>
                <w:rFonts w:hint="eastAsia" w:ascii="楷体_GB2312" w:eastAsia="楷体_GB2312"/>
                <w:sz w:val="24"/>
              </w:rPr>
              <w:t>是</w:t>
            </w:r>
            <w:r>
              <w:rPr>
                <w:rFonts w:hint="eastAsia" w:ascii="楷体_GB2312" w:eastAsia="楷体_GB2312"/>
                <w:sz w:val="24"/>
                <w:lang w:val="en-US" w:eastAsia="zh-CN"/>
              </w:rPr>
              <w:t xml:space="preserve"> </w:t>
            </w:r>
            <w:r>
              <w:rPr>
                <w:rFonts w:hint="eastAsia" w:eastAsia="宋体"/>
                <w:b w:val="0"/>
                <w:sz w:val="19"/>
                <w:lang w:eastAsia="zh-CN"/>
              </w:rPr>
              <w:t>□</w:t>
            </w:r>
            <w:r>
              <w:rPr>
                <w:rFonts w:hint="eastAsia" w:ascii="楷体_GB2312" w:eastAsia="楷体_GB2312"/>
                <w:sz w:val="24"/>
              </w:rPr>
              <w:t>否</w:t>
            </w:r>
          </w:p>
          <w:p w14:paraId="63DF74CB">
            <w:pPr>
              <w:adjustRightInd w:val="0"/>
              <w:snapToGrid w:val="0"/>
              <w:rPr>
                <w:rFonts w:hint="eastAsia" w:ascii="楷体_GB2312" w:eastAsia="楷体_GB2312"/>
                <w:sz w:val="24"/>
              </w:rPr>
            </w:pPr>
            <w:r>
              <w:rPr>
                <w:rFonts w:hint="eastAsia" w:ascii="楷体_GB2312" w:eastAsia="楷体_GB2312"/>
                <w:color w:val="C00000"/>
                <w:sz w:val="24"/>
              </w:rPr>
              <w:t>如否</w:t>
            </w:r>
            <w:r>
              <w:rPr>
                <w:rFonts w:hint="eastAsia" w:ascii="楷体_GB2312" w:eastAsia="楷体_GB2312"/>
                <w:sz w:val="24"/>
              </w:rPr>
              <w:t>，请填写同行人</w:t>
            </w:r>
          </w:p>
          <w:p w14:paraId="3AB1A142">
            <w:pPr>
              <w:spacing w:after="0" w:line="269" w:lineRule="auto"/>
              <w:jc w:val="left"/>
            </w:pPr>
            <w:r>
              <w:rPr>
                <w:rFonts w:hint="eastAsia" w:ascii="楷体_GB2312" w:eastAsia="楷体_GB2312"/>
                <w:sz w:val="24"/>
              </w:rPr>
              <w:t>现住址：                             邮编：</w:t>
            </w:r>
          </w:p>
        </w:tc>
      </w:tr>
    </w:tbl>
    <w:p w14:paraId="6E351759">
      <w:pPr>
        <w:keepNext/>
        <w:pBdr>
          <w:bottom w:val="single" w:color="17365D" w:sz="14" w:space="4"/>
        </w:pBdr>
        <w:spacing w:before="200" w:after="100"/>
        <w:rPr>
          <w:rFonts w:hint="eastAsia" w:ascii="黑体" w:hAnsi="黑体" w:eastAsia="黑体" w:cs="黑体"/>
        </w:rPr>
      </w:pPr>
      <w:r>
        <w:rPr>
          <w:rFonts w:hint="eastAsia" w:ascii="黑体" w:hAnsi="黑体" w:eastAsia="黑体" w:cs="黑体"/>
          <w:b/>
          <w:color w:val="17365D"/>
          <w:sz w:val="28"/>
        </w:rPr>
        <w:t>05  英国及其他国家旅行记录</w:t>
      </w:r>
    </w:p>
    <w:tbl>
      <w:tblPr>
        <w:tblStyle w:val="32"/>
        <w:tblW w:w="0" w:type="auto"/>
        <w:jc w:val="center"/>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Layout w:type="fixed"/>
        <w:tblCellMar>
          <w:top w:w="0" w:type="dxa"/>
          <w:left w:w="108" w:type="dxa"/>
          <w:bottom w:w="0" w:type="dxa"/>
          <w:right w:w="108" w:type="dxa"/>
        </w:tblCellMar>
      </w:tblPr>
      <w:tblGrid>
        <w:gridCol w:w="1408"/>
        <w:gridCol w:w="1300"/>
        <w:gridCol w:w="3228"/>
        <w:gridCol w:w="3700"/>
        <w:gridCol w:w="2"/>
      </w:tblGrid>
      <w:tr w14:paraId="064C6339">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2708" w:type="dxa"/>
            <w:gridSpan w:val="2"/>
            <w:shd w:val="clear" w:color="auto" w:fill="F4F7FA"/>
            <w:tcMar>
              <w:top w:w="90" w:type="dxa"/>
              <w:left w:w="110" w:type="dxa"/>
              <w:bottom w:w="90" w:type="dxa"/>
              <w:right w:w="110" w:type="dxa"/>
            </w:tcMar>
            <w:vAlign w:val="center"/>
          </w:tcPr>
          <w:p w14:paraId="02CFF561">
            <w:pPr>
              <w:rPr>
                <w:rFonts w:hint="eastAsia" w:eastAsia="宋体"/>
                <w:b/>
                <w:color w:val="17365D"/>
                <w:sz w:val="19"/>
                <w:lang w:val="en-US" w:eastAsia="zh-CN"/>
              </w:rPr>
            </w:pPr>
            <w:r>
              <w:rPr>
                <w:rFonts w:hint="eastAsia" w:eastAsia="宋体"/>
                <w:b/>
                <w:color w:val="17365D"/>
                <w:sz w:val="19"/>
                <w:lang w:val="en-US" w:eastAsia="zh-CN"/>
              </w:rPr>
              <w:t>在过去</w:t>
            </w:r>
            <w:r>
              <w:rPr>
                <w:rFonts w:hint="eastAsia" w:ascii="黑体" w:hAnsi="黑体" w:eastAsia="黑体" w:cs="黑体"/>
                <w:b/>
                <w:color w:val="17365D"/>
                <w:sz w:val="19"/>
                <w:lang w:val="en-US" w:eastAsia="zh-CN"/>
              </w:rPr>
              <w:t>10</w:t>
            </w:r>
            <w:r>
              <w:rPr>
                <w:rFonts w:hint="eastAsia" w:eastAsia="宋体"/>
                <w:b/>
                <w:color w:val="17365D"/>
                <w:sz w:val="19"/>
                <w:lang w:val="en-US" w:eastAsia="zh-CN"/>
              </w:rPr>
              <w:t>年内，您访问了英国多少次？</w:t>
            </w:r>
          </w:p>
        </w:tc>
        <w:tc>
          <w:tcPr>
            <w:tcW w:w="6930" w:type="dxa"/>
            <w:gridSpan w:val="3"/>
            <w:tcMar>
              <w:top w:w="90" w:type="dxa"/>
              <w:left w:w="110" w:type="dxa"/>
              <w:bottom w:w="90" w:type="dxa"/>
              <w:right w:w="110" w:type="dxa"/>
            </w:tcMar>
            <w:vAlign w:val="center"/>
          </w:tcPr>
          <w:p w14:paraId="396B18F5">
            <w:pPr>
              <w:spacing w:after="0" w:line="269" w:lineRule="auto"/>
              <w:jc w:val="left"/>
            </w:pPr>
            <w:r>
              <w:rPr>
                <w:rFonts w:ascii="Noto Sans CJK SC" w:hAnsi="Noto Sans CJK SC" w:eastAsia="Noto Sans CJK SC"/>
                <w:b w:val="0"/>
                <w:sz w:val="19"/>
              </w:rPr>
              <w:t>________ 次</w:t>
            </w:r>
          </w:p>
        </w:tc>
      </w:tr>
      <w:tr w14:paraId="7FD58D37">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2708" w:type="dxa"/>
            <w:gridSpan w:val="2"/>
            <w:shd w:val="clear" w:color="auto" w:fill="F4F7FA"/>
            <w:tcMar>
              <w:top w:w="90" w:type="dxa"/>
              <w:left w:w="110" w:type="dxa"/>
              <w:bottom w:w="90" w:type="dxa"/>
              <w:right w:w="110" w:type="dxa"/>
            </w:tcMar>
            <w:vAlign w:val="center"/>
          </w:tcPr>
          <w:p w14:paraId="38FE3CDF">
            <w:pPr>
              <w:rPr>
                <w:rFonts w:hint="eastAsia" w:eastAsia="宋体"/>
                <w:b/>
                <w:color w:val="17365D"/>
                <w:sz w:val="19"/>
                <w:lang w:val="en-US" w:eastAsia="zh-CN"/>
              </w:rPr>
            </w:pPr>
            <w:r>
              <w:rPr>
                <w:rFonts w:hint="eastAsia" w:eastAsia="宋体"/>
                <w:b/>
                <w:color w:val="17365D"/>
                <w:sz w:val="19"/>
                <w:lang w:val="en-US" w:eastAsia="zh-CN"/>
              </w:rPr>
              <w:t>请提供最近</w:t>
            </w:r>
            <w:r>
              <w:rPr>
                <w:rFonts w:hint="eastAsia" w:ascii="黑体" w:hAnsi="黑体" w:eastAsia="黑体" w:cs="黑体"/>
                <w:b/>
                <w:color w:val="17365D"/>
                <w:sz w:val="19"/>
                <w:lang w:val="en-US" w:eastAsia="zh-CN"/>
              </w:rPr>
              <w:t>3</w:t>
            </w:r>
            <w:r>
              <w:rPr>
                <w:rFonts w:hint="eastAsia" w:eastAsia="宋体"/>
                <w:b/>
                <w:color w:val="17365D"/>
                <w:sz w:val="19"/>
                <w:lang w:val="en-US" w:eastAsia="zh-CN"/>
              </w:rPr>
              <w:t>次的信息：</w:t>
            </w:r>
          </w:p>
          <w:p w14:paraId="2BAAC293">
            <w:pPr>
              <w:rPr>
                <w:rFonts w:hint="eastAsia" w:eastAsia="宋体"/>
                <w:b/>
                <w:color w:val="17365D"/>
                <w:sz w:val="19"/>
                <w:lang w:val="en-US" w:eastAsia="zh-CN"/>
              </w:rPr>
            </w:pPr>
          </w:p>
        </w:tc>
        <w:tc>
          <w:tcPr>
            <w:tcW w:w="6930" w:type="dxa"/>
            <w:gridSpan w:val="3"/>
            <w:tcMar>
              <w:top w:w="90" w:type="dxa"/>
              <w:left w:w="110" w:type="dxa"/>
              <w:bottom w:w="90" w:type="dxa"/>
              <w:right w:w="110" w:type="dxa"/>
            </w:tcMar>
            <w:vAlign w:val="center"/>
          </w:tcPr>
          <w:p w14:paraId="1C124301">
            <w:pPr>
              <w:rPr>
                <w:rFonts w:hint="eastAsia" w:ascii="楷体_GB2312" w:eastAsia="楷体_GB2312"/>
                <w:sz w:val="24"/>
              </w:rPr>
            </w:pPr>
            <w:r>
              <w:rPr>
                <w:rFonts w:hint="eastAsia" w:ascii="楷体_GB2312" w:eastAsia="楷体_GB2312"/>
                <w:sz w:val="24"/>
              </w:rPr>
              <w:t>访问原因：</w:t>
            </w:r>
            <w:r>
              <w:rPr>
                <w:rFonts w:hint="eastAsia" w:ascii="楷体_GB2312" w:eastAsia="楷体_GB2312"/>
                <w:sz w:val="24"/>
              </w:rPr>
              <w:sym w:font="Symbol" w:char="F09F"/>
            </w:r>
            <w:r>
              <w:rPr>
                <w:rFonts w:hint="eastAsia" w:ascii="楷体_GB2312" w:eastAsia="楷体_GB2312"/>
                <w:sz w:val="24"/>
              </w:rPr>
              <w:t>旅游</w:t>
            </w:r>
            <w:r>
              <w:rPr>
                <w:rFonts w:hint="eastAsia" w:ascii="楷体_GB2312" w:eastAsia="楷体_GB2312"/>
                <w:sz w:val="24"/>
              </w:rPr>
              <w:sym w:font="Symbol" w:char="F09F"/>
            </w:r>
            <w:r>
              <w:rPr>
                <w:rFonts w:hint="eastAsia" w:ascii="楷体_GB2312" w:eastAsia="楷体_GB2312"/>
                <w:sz w:val="24"/>
              </w:rPr>
              <w:t>商务</w:t>
            </w:r>
            <w:r>
              <w:rPr>
                <w:rFonts w:hint="eastAsia" w:ascii="楷体_GB2312" w:eastAsia="楷体_GB2312"/>
                <w:sz w:val="24"/>
              </w:rPr>
              <w:sym w:font="Symbol" w:char="F09F"/>
            </w:r>
            <w:r>
              <w:rPr>
                <w:rFonts w:hint="eastAsia" w:ascii="楷体_GB2312" w:eastAsia="楷体_GB2312"/>
                <w:sz w:val="24"/>
              </w:rPr>
              <w:t>学习</w:t>
            </w:r>
            <w:r>
              <w:rPr>
                <w:rFonts w:hint="eastAsia" w:ascii="楷体_GB2312" w:eastAsia="楷体_GB2312"/>
                <w:sz w:val="24"/>
              </w:rPr>
              <w:sym w:font="Symbol" w:char="F09F"/>
            </w:r>
            <w:r>
              <w:rPr>
                <w:rFonts w:hint="eastAsia" w:ascii="楷体_GB2312" w:eastAsia="楷体_GB2312"/>
                <w:sz w:val="24"/>
              </w:rPr>
              <w:t>过境</w:t>
            </w:r>
            <w:r>
              <w:rPr>
                <w:rFonts w:hint="eastAsia" w:ascii="楷体_GB2312" w:eastAsia="楷体_GB2312"/>
                <w:sz w:val="24"/>
                <w:lang w:val="en-US" w:eastAsia="zh-CN"/>
              </w:rPr>
              <w:t xml:space="preserve"> </w:t>
            </w:r>
            <w:r>
              <w:rPr>
                <w:rFonts w:hint="eastAsia" w:ascii="楷体_GB2312" w:eastAsia="楷体_GB2312"/>
                <w:sz w:val="24"/>
              </w:rPr>
              <w:sym w:font="Symbol" w:char="F09F"/>
            </w:r>
            <w:r>
              <w:rPr>
                <w:rFonts w:hint="eastAsia" w:ascii="楷体_GB2312" w:eastAsia="楷体_GB2312"/>
                <w:sz w:val="24"/>
              </w:rPr>
              <w:t>其它，请说明：</w:t>
            </w:r>
          </w:p>
          <w:p w14:paraId="74D4AD97">
            <w:pPr>
              <w:rPr>
                <w:rFonts w:ascii="楷体_GB2312" w:eastAsia="楷体_GB2312"/>
                <w:sz w:val="24"/>
              </w:rPr>
            </w:pPr>
            <w:r>
              <w:rPr>
                <w:rFonts w:hint="eastAsia" w:ascii="楷体_GB2312" w:eastAsia="楷体_GB2312"/>
                <w:sz w:val="24"/>
              </w:rPr>
              <w:t>访问日期：   月     年，持续时长</w:t>
            </w:r>
            <w:r>
              <w:rPr>
                <w:rFonts w:ascii="楷体_GB2312" w:eastAsia="楷体_GB2312"/>
                <w:sz w:val="24"/>
              </w:rPr>
              <w:t>：</w:t>
            </w:r>
          </w:p>
          <w:p w14:paraId="0B7CFFD8">
            <w:pPr>
              <w:rPr>
                <w:rFonts w:hint="eastAsia" w:ascii="楷体_GB2312" w:eastAsia="楷体_GB2312"/>
                <w:sz w:val="24"/>
              </w:rPr>
            </w:pPr>
            <w:r>
              <w:rPr>
                <w:rFonts w:hint="eastAsia" w:ascii="楷体_GB2312" w:eastAsia="楷体_GB2312"/>
                <w:sz w:val="24"/>
              </w:rPr>
              <w:t>访问原因：</w:t>
            </w:r>
            <w:r>
              <w:rPr>
                <w:rFonts w:hint="eastAsia" w:ascii="楷体_GB2312" w:eastAsia="楷体_GB2312"/>
                <w:sz w:val="24"/>
              </w:rPr>
              <w:sym w:font="Symbol" w:char="F09F"/>
            </w:r>
            <w:r>
              <w:rPr>
                <w:rFonts w:hint="eastAsia" w:ascii="楷体_GB2312" w:eastAsia="楷体_GB2312"/>
                <w:sz w:val="24"/>
              </w:rPr>
              <w:t>旅游</w:t>
            </w:r>
            <w:r>
              <w:rPr>
                <w:rFonts w:hint="eastAsia" w:ascii="楷体_GB2312" w:eastAsia="楷体_GB2312"/>
                <w:sz w:val="24"/>
              </w:rPr>
              <w:sym w:font="Symbol" w:char="F09F"/>
            </w:r>
            <w:r>
              <w:rPr>
                <w:rFonts w:hint="eastAsia" w:ascii="楷体_GB2312" w:eastAsia="楷体_GB2312"/>
                <w:sz w:val="24"/>
              </w:rPr>
              <w:t>商务</w:t>
            </w:r>
            <w:r>
              <w:rPr>
                <w:rFonts w:hint="eastAsia" w:ascii="楷体_GB2312" w:eastAsia="楷体_GB2312"/>
                <w:sz w:val="24"/>
              </w:rPr>
              <w:sym w:font="Symbol" w:char="F09F"/>
            </w:r>
            <w:r>
              <w:rPr>
                <w:rFonts w:hint="eastAsia" w:ascii="楷体_GB2312" w:eastAsia="楷体_GB2312"/>
                <w:sz w:val="24"/>
              </w:rPr>
              <w:t>学习</w:t>
            </w:r>
            <w:r>
              <w:rPr>
                <w:rFonts w:hint="eastAsia" w:ascii="楷体_GB2312" w:eastAsia="楷体_GB2312"/>
                <w:sz w:val="24"/>
              </w:rPr>
              <w:sym w:font="Symbol" w:char="F09F"/>
            </w:r>
            <w:r>
              <w:rPr>
                <w:rFonts w:hint="eastAsia" w:ascii="楷体_GB2312" w:eastAsia="楷体_GB2312"/>
                <w:sz w:val="24"/>
              </w:rPr>
              <w:t>过境</w:t>
            </w:r>
            <w:r>
              <w:rPr>
                <w:rFonts w:hint="eastAsia" w:ascii="楷体_GB2312" w:eastAsia="楷体_GB2312"/>
                <w:sz w:val="24"/>
                <w:lang w:val="en-US" w:eastAsia="zh-CN"/>
              </w:rPr>
              <w:t xml:space="preserve"> </w:t>
            </w:r>
            <w:r>
              <w:rPr>
                <w:rFonts w:hint="eastAsia" w:ascii="楷体_GB2312" w:eastAsia="楷体_GB2312"/>
                <w:sz w:val="24"/>
              </w:rPr>
              <w:sym w:font="Symbol" w:char="F09F"/>
            </w:r>
            <w:r>
              <w:rPr>
                <w:rFonts w:hint="eastAsia" w:ascii="楷体_GB2312" w:eastAsia="楷体_GB2312"/>
                <w:sz w:val="24"/>
              </w:rPr>
              <w:t>其它，请说明：</w:t>
            </w:r>
          </w:p>
          <w:p w14:paraId="57DCDC2C">
            <w:pPr>
              <w:rPr>
                <w:rFonts w:ascii="楷体_GB2312" w:eastAsia="楷体_GB2312"/>
                <w:sz w:val="24"/>
              </w:rPr>
            </w:pPr>
            <w:r>
              <w:rPr>
                <w:rFonts w:hint="eastAsia" w:ascii="楷体_GB2312" w:eastAsia="楷体_GB2312"/>
                <w:sz w:val="24"/>
              </w:rPr>
              <w:t>访问日期：   月     年，持续时长</w:t>
            </w:r>
            <w:r>
              <w:rPr>
                <w:rFonts w:ascii="楷体_GB2312" w:eastAsia="楷体_GB2312"/>
                <w:sz w:val="24"/>
              </w:rPr>
              <w:t>：</w:t>
            </w:r>
          </w:p>
          <w:p w14:paraId="5EC50798">
            <w:pPr>
              <w:rPr>
                <w:rFonts w:hint="eastAsia" w:ascii="楷体_GB2312" w:eastAsia="楷体_GB2312"/>
                <w:sz w:val="24"/>
              </w:rPr>
            </w:pPr>
            <w:r>
              <w:rPr>
                <w:rFonts w:hint="eastAsia" w:ascii="楷体_GB2312" w:eastAsia="楷体_GB2312"/>
                <w:sz w:val="24"/>
              </w:rPr>
              <w:t>访问原因：</w:t>
            </w:r>
            <w:r>
              <w:rPr>
                <w:rFonts w:hint="eastAsia" w:ascii="楷体_GB2312" w:eastAsia="楷体_GB2312"/>
                <w:sz w:val="24"/>
              </w:rPr>
              <w:sym w:font="Symbol" w:char="F09F"/>
            </w:r>
            <w:r>
              <w:rPr>
                <w:rFonts w:hint="eastAsia" w:ascii="楷体_GB2312" w:eastAsia="楷体_GB2312"/>
                <w:sz w:val="24"/>
              </w:rPr>
              <w:t>旅游</w:t>
            </w:r>
            <w:r>
              <w:rPr>
                <w:rFonts w:hint="eastAsia" w:ascii="楷体_GB2312" w:eastAsia="楷体_GB2312"/>
                <w:sz w:val="24"/>
              </w:rPr>
              <w:sym w:font="Symbol" w:char="F09F"/>
            </w:r>
            <w:r>
              <w:rPr>
                <w:rFonts w:hint="eastAsia" w:ascii="楷体_GB2312" w:eastAsia="楷体_GB2312"/>
                <w:sz w:val="24"/>
              </w:rPr>
              <w:t>商务</w:t>
            </w:r>
            <w:r>
              <w:rPr>
                <w:rFonts w:hint="eastAsia" w:ascii="楷体_GB2312" w:eastAsia="楷体_GB2312"/>
                <w:sz w:val="24"/>
              </w:rPr>
              <w:sym w:font="Symbol" w:char="F09F"/>
            </w:r>
            <w:r>
              <w:rPr>
                <w:rFonts w:hint="eastAsia" w:ascii="楷体_GB2312" w:eastAsia="楷体_GB2312"/>
                <w:sz w:val="24"/>
              </w:rPr>
              <w:t>学习</w:t>
            </w:r>
            <w:r>
              <w:rPr>
                <w:rFonts w:hint="eastAsia" w:ascii="楷体_GB2312" w:eastAsia="楷体_GB2312"/>
                <w:sz w:val="24"/>
              </w:rPr>
              <w:sym w:font="Symbol" w:char="F09F"/>
            </w:r>
            <w:r>
              <w:rPr>
                <w:rFonts w:hint="eastAsia" w:ascii="楷体_GB2312" w:eastAsia="楷体_GB2312"/>
                <w:sz w:val="24"/>
              </w:rPr>
              <w:t>过境</w:t>
            </w:r>
            <w:r>
              <w:rPr>
                <w:rFonts w:hint="eastAsia" w:ascii="楷体_GB2312" w:eastAsia="楷体_GB2312"/>
                <w:sz w:val="24"/>
                <w:lang w:val="en-US" w:eastAsia="zh-CN"/>
              </w:rPr>
              <w:t xml:space="preserve"> </w:t>
            </w:r>
            <w:r>
              <w:rPr>
                <w:rFonts w:hint="eastAsia" w:ascii="楷体_GB2312" w:eastAsia="楷体_GB2312"/>
                <w:sz w:val="24"/>
              </w:rPr>
              <w:sym w:font="Symbol" w:char="F09F"/>
            </w:r>
            <w:r>
              <w:rPr>
                <w:rFonts w:hint="eastAsia" w:ascii="楷体_GB2312" w:eastAsia="楷体_GB2312"/>
                <w:sz w:val="24"/>
              </w:rPr>
              <w:t>其它，请说明：</w:t>
            </w:r>
          </w:p>
          <w:p w14:paraId="0E2B3B9A">
            <w:r>
              <w:rPr>
                <w:rFonts w:hint="eastAsia" w:ascii="楷体_GB2312" w:eastAsia="楷体_GB2312"/>
                <w:sz w:val="24"/>
              </w:rPr>
              <w:t>访问日期：   月     年，持续时长</w:t>
            </w:r>
            <w:r>
              <w:rPr>
                <w:rFonts w:ascii="楷体_GB2312" w:eastAsia="楷体_GB2312"/>
                <w:sz w:val="24"/>
              </w:rPr>
              <w:t>：</w:t>
            </w:r>
          </w:p>
        </w:tc>
      </w:tr>
      <w:tr w14:paraId="31BC427F">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2708" w:type="dxa"/>
            <w:gridSpan w:val="2"/>
            <w:shd w:val="clear" w:color="auto" w:fill="F4F7FA"/>
            <w:tcMar>
              <w:top w:w="90" w:type="dxa"/>
              <w:left w:w="110" w:type="dxa"/>
              <w:bottom w:w="90" w:type="dxa"/>
              <w:right w:w="110" w:type="dxa"/>
            </w:tcMar>
            <w:vAlign w:val="center"/>
          </w:tcPr>
          <w:p w14:paraId="635AF82E">
            <w:pPr>
              <w:rPr>
                <w:rFonts w:hint="eastAsia" w:eastAsia="宋体"/>
                <w:b/>
                <w:color w:val="17365D"/>
                <w:sz w:val="19"/>
                <w:lang w:val="en-US" w:eastAsia="zh-CN"/>
              </w:rPr>
            </w:pPr>
            <w:r>
              <w:rPr>
                <w:rFonts w:hint="eastAsia" w:eastAsia="宋体"/>
                <w:b/>
                <w:color w:val="17365D"/>
                <w:sz w:val="19"/>
                <w:lang w:val="en-US" w:eastAsia="zh-CN"/>
              </w:rPr>
              <w:t>过去</w:t>
            </w:r>
            <w:r>
              <w:rPr>
                <w:rFonts w:hint="eastAsia" w:ascii="黑体" w:hAnsi="黑体" w:eastAsia="黑体" w:cs="黑体"/>
                <w:b/>
                <w:color w:val="17365D"/>
                <w:sz w:val="19"/>
                <w:lang w:val="en-US" w:eastAsia="zh-CN"/>
              </w:rPr>
              <w:t>10</w:t>
            </w:r>
            <w:r>
              <w:rPr>
                <w:rFonts w:hint="eastAsia" w:eastAsia="宋体"/>
                <w:b/>
                <w:color w:val="17365D"/>
                <w:sz w:val="19"/>
                <w:lang w:val="en-US" w:eastAsia="zh-CN"/>
              </w:rPr>
              <w:t>年是否获英国签证</w:t>
            </w:r>
          </w:p>
        </w:tc>
        <w:tc>
          <w:tcPr>
            <w:tcW w:w="6930" w:type="dxa"/>
            <w:gridSpan w:val="3"/>
            <w:tcMar>
              <w:top w:w="90" w:type="dxa"/>
              <w:left w:w="110" w:type="dxa"/>
              <w:bottom w:w="90" w:type="dxa"/>
              <w:right w:w="110" w:type="dxa"/>
            </w:tcMar>
            <w:vAlign w:val="center"/>
          </w:tcPr>
          <w:p w14:paraId="2A892A5B">
            <w:r>
              <w:rPr>
                <w:rFonts w:hint="eastAsia" w:eastAsia="宋体"/>
                <w:b w:val="0"/>
                <w:sz w:val="19"/>
                <w:lang w:eastAsia="zh-CN"/>
              </w:rPr>
              <w:t>□</w:t>
            </w:r>
            <w:r>
              <w:rPr>
                <w:rFonts w:hint="eastAsia" w:ascii="楷体_GB2312" w:eastAsia="楷体_GB2312"/>
                <w:sz w:val="24"/>
              </w:rPr>
              <w:t>是</w:t>
            </w:r>
            <w:r>
              <w:rPr>
                <w:rFonts w:hint="eastAsia" w:ascii="楷体_GB2312" w:eastAsia="楷体_GB2312"/>
                <w:sz w:val="24"/>
                <w:lang w:eastAsia="zh-CN"/>
              </w:rPr>
              <w:t>，</w:t>
            </w:r>
            <w:r>
              <w:rPr>
                <w:rFonts w:ascii="Noto Sans CJK SC" w:hAnsi="Noto Sans CJK SC" w:eastAsia="Noto Sans CJK SC"/>
                <w:b w:val="0"/>
                <w:sz w:val="19"/>
              </w:rPr>
              <w:t>签发时间：______月 /______年</w:t>
            </w:r>
            <w:r>
              <w:rPr>
                <w:rFonts w:hint="eastAsia" w:ascii="楷体_GB2312" w:eastAsia="楷体_GB2312"/>
                <w:sz w:val="24"/>
              </w:rPr>
              <w:t xml:space="preserve">    </w:t>
            </w:r>
            <w:r>
              <w:rPr>
                <w:rFonts w:hint="eastAsia" w:eastAsia="宋体"/>
                <w:b w:val="0"/>
                <w:sz w:val="19"/>
                <w:lang w:eastAsia="zh-CN"/>
              </w:rPr>
              <w:t>□</w:t>
            </w:r>
            <w:r>
              <w:rPr>
                <w:rFonts w:hint="eastAsia" w:ascii="楷体_GB2312" w:eastAsia="楷体_GB2312"/>
                <w:sz w:val="24"/>
              </w:rPr>
              <w:t>否</w:t>
            </w:r>
          </w:p>
        </w:tc>
      </w:tr>
      <w:tr w14:paraId="35801CE6">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2708" w:type="dxa"/>
            <w:gridSpan w:val="2"/>
            <w:shd w:val="clear" w:color="auto" w:fill="F4F7FA"/>
            <w:tcMar>
              <w:top w:w="90" w:type="dxa"/>
              <w:left w:w="110" w:type="dxa"/>
              <w:bottom w:w="90" w:type="dxa"/>
              <w:right w:w="110" w:type="dxa"/>
            </w:tcMar>
            <w:vAlign w:val="center"/>
          </w:tcPr>
          <w:p w14:paraId="053F432B">
            <w:pPr>
              <w:rPr>
                <w:rFonts w:hint="eastAsia" w:eastAsia="宋体"/>
                <w:b/>
                <w:color w:val="17365D"/>
                <w:sz w:val="19"/>
                <w:lang w:val="en-US" w:eastAsia="zh-CN"/>
              </w:rPr>
            </w:pPr>
            <w:r>
              <w:rPr>
                <w:rFonts w:hint="eastAsia" w:eastAsia="宋体"/>
                <w:b/>
                <w:color w:val="17365D"/>
                <w:sz w:val="19"/>
                <w:lang w:val="en-US" w:eastAsia="zh-CN"/>
              </w:rPr>
              <w:t>过去</w:t>
            </w:r>
            <w:r>
              <w:rPr>
                <w:rFonts w:hint="eastAsia" w:ascii="黑体" w:hAnsi="黑体" w:eastAsia="黑体" w:cs="黑体"/>
                <w:b/>
                <w:color w:val="17365D"/>
                <w:sz w:val="19"/>
                <w:lang w:val="en-US" w:eastAsia="zh-CN"/>
              </w:rPr>
              <w:t>10</w:t>
            </w:r>
            <w:r>
              <w:rPr>
                <w:rFonts w:hint="eastAsia" w:eastAsia="宋体"/>
                <w:b/>
                <w:color w:val="17365D"/>
                <w:sz w:val="19"/>
                <w:lang w:val="en-US" w:eastAsia="zh-CN"/>
              </w:rPr>
              <w:t>年是否申请英国居留</w:t>
            </w:r>
          </w:p>
        </w:tc>
        <w:tc>
          <w:tcPr>
            <w:tcW w:w="6930" w:type="dxa"/>
            <w:gridSpan w:val="3"/>
            <w:tcMar>
              <w:top w:w="90" w:type="dxa"/>
              <w:left w:w="110" w:type="dxa"/>
              <w:bottom w:w="90" w:type="dxa"/>
              <w:right w:w="110" w:type="dxa"/>
            </w:tcMar>
            <w:vAlign w:val="center"/>
          </w:tcPr>
          <w:p w14:paraId="30E883B0">
            <w:pPr>
              <w:spacing w:after="0" w:line="269" w:lineRule="auto"/>
              <w:jc w:val="left"/>
            </w:pP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是</w:t>
            </w:r>
            <w:r>
              <w:rPr>
                <w:rFonts w:ascii="Noto Sans CJK SC" w:hAnsi="Noto Sans CJK SC" w:eastAsia="Noto Sans CJK SC"/>
                <w:b w:val="0"/>
                <w:sz w:val="19"/>
              </w:rPr>
              <w:t xml:space="preserve">  </w:t>
            </w:r>
            <w:r>
              <w:rPr>
                <w:rFonts w:hint="eastAsia" w:eastAsia="宋体"/>
                <w:b w:val="0"/>
                <w:sz w:val="19"/>
                <w:lang w:eastAsia="zh-CN"/>
              </w:rPr>
              <w:t>□</w:t>
            </w:r>
            <w:r>
              <w:rPr>
                <w:rFonts w:ascii="Noto Sans CJK SC" w:hAnsi="Noto Sans CJK SC" w:eastAsia="Noto Sans CJK SC"/>
                <w:b w:val="0"/>
                <w:sz w:val="19"/>
              </w:rPr>
              <w:t xml:space="preserve"> </w:t>
            </w:r>
            <w:r>
              <w:rPr>
                <w:rFonts w:hint="eastAsia" w:eastAsia="宋体"/>
                <w:b w:val="0"/>
                <w:sz w:val="19"/>
                <w:lang w:val="en-US" w:eastAsia="zh-CN"/>
              </w:rPr>
              <w:t>否</w:t>
            </w:r>
            <w:r>
              <w:rPr>
                <w:rFonts w:ascii="Noto Sans CJK SC" w:hAnsi="Noto Sans CJK SC" w:eastAsia="Noto Sans CJK SC"/>
                <w:b w:val="0"/>
                <w:sz w:val="19"/>
              </w:rPr>
              <w:t>，申请时间：___月 _____年；结果：</w:t>
            </w:r>
            <w:r>
              <w:rPr>
                <w:rFonts w:hint="eastAsia" w:eastAsia="宋体"/>
                <w:b w:val="0"/>
                <w:sz w:val="19"/>
                <w:lang w:eastAsia="zh-CN"/>
              </w:rPr>
              <w:t>□</w:t>
            </w:r>
            <w:r>
              <w:rPr>
                <w:rFonts w:ascii="Noto Sans CJK SC" w:hAnsi="Noto Sans CJK SC" w:eastAsia="Noto Sans CJK SC"/>
                <w:b w:val="0"/>
                <w:sz w:val="19"/>
              </w:rPr>
              <w:t xml:space="preserve"> 批准 </w:t>
            </w:r>
            <w:r>
              <w:rPr>
                <w:rFonts w:hint="eastAsia" w:eastAsia="宋体"/>
                <w:b w:val="0"/>
                <w:sz w:val="19"/>
                <w:lang w:eastAsia="zh-CN"/>
              </w:rPr>
              <w:t>□</w:t>
            </w:r>
            <w:r>
              <w:rPr>
                <w:rFonts w:ascii="Noto Sans CJK SC" w:hAnsi="Noto Sans CJK SC" w:eastAsia="Noto Sans CJK SC"/>
                <w:b w:val="0"/>
                <w:sz w:val="19"/>
              </w:rPr>
              <w:t xml:space="preserve"> 拒绝</w:t>
            </w:r>
          </w:p>
        </w:tc>
      </w:tr>
      <w:tr w14:paraId="499E2616">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2708" w:type="dxa"/>
            <w:gridSpan w:val="2"/>
            <w:shd w:val="clear" w:color="auto" w:fill="F4F7FA"/>
            <w:tcMar>
              <w:top w:w="90" w:type="dxa"/>
              <w:left w:w="110" w:type="dxa"/>
              <w:bottom w:w="90" w:type="dxa"/>
              <w:right w:w="110" w:type="dxa"/>
            </w:tcMar>
            <w:vAlign w:val="center"/>
          </w:tcPr>
          <w:p w14:paraId="7F3520FB">
            <w:pPr>
              <w:spacing w:after="0" w:line="269" w:lineRule="auto"/>
              <w:jc w:val="left"/>
              <w:rPr>
                <w:rFonts w:ascii="Noto Sans CJK SC" w:hAnsi="Noto Sans CJK SC" w:eastAsia="Noto Sans CJK SC" w:cstheme="minorBidi"/>
                <w:sz w:val="19"/>
                <w:szCs w:val="22"/>
                <w:lang w:val="en-US" w:eastAsia="en-US" w:bidi="ar-SA"/>
              </w:rPr>
            </w:pPr>
            <w:r>
              <w:rPr>
                <w:rFonts w:ascii="Noto Sans CJK SC" w:hAnsi="Noto Sans CJK SC" w:eastAsia="Noto Sans CJK SC"/>
                <w:b/>
                <w:color w:val="17365D"/>
                <w:sz w:val="19"/>
              </w:rPr>
              <w:t>是否在英国接受过医疗服务</w:t>
            </w:r>
          </w:p>
        </w:tc>
        <w:tc>
          <w:tcPr>
            <w:tcW w:w="6930" w:type="dxa"/>
            <w:gridSpan w:val="3"/>
            <w:shd w:val="clear" w:color="auto" w:fill="auto"/>
            <w:tcMar>
              <w:top w:w="90" w:type="dxa"/>
              <w:left w:w="110" w:type="dxa"/>
              <w:bottom w:w="90" w:type="dxa"/>
              <w:right w:w="110" w:type="dxa"/>
            </w:tcMar>
            <w:vAlign w:val="center"/>
          </w:tcPr>
          <w:p w14:paraId="0F664702">
            <w:pPr>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 xml:space="preserve">是    </w:t>
            </w:r>
            <w:r>
              <w:rPr>
                <w:rFonts w:hint="eastAsia" w:eastAsia="宋体"/>
                <w:b w:val="0"/>
                <w:sz w:val="19"/>
                <w:lang w:eastAsia="zh-CN"/>
              </w:rPr>
              <w:t>□</w:t>
            </w:r>
            <w:r>
              <w:rPr>
                <w:rFonts w:hint="eastAsia" w:ascii="楷体_GB2312" w:eastAsia="楷体_GB2312"/>
                <w:sz w:val="24"/>
              </w:rPr>
              <w:t>否</w:t>
            </w:r>
          </w:p>
          <w:p w14:paraId="1DC4BC0D">
            <w:pPr>
              <w:rPr>
                <w:rFonts w:hint="eastAsia" w:ascii="楷体_GB2312" w:eastAsia="楷体_GB2312"/>
                <w:sz w:val="24"/>
              </w:rPr>
            </w:pPr>
            <w:r>
              <w:rPr>
                <w:rFonts w:hint="eastAsia" w:ascii="楷体_GB2312" w:eastAsia="楷体_GB2312"/>
                <w:sz w:val="24"/>
              </w:rPr>
              <w:t>如是，您去了什么地方接受医疗服务？</w:t>
            </w:r>
          </w:p>
          <w:p w14:paraId="3C9A597A">
            <w:pPr>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 xml:space="preserve">医院的急诊部 </w:t>
            </w:r>
            <w:r>
              <w:rPr>
                <w:rFonts w:hint="eastAsia" w:eastAsia="宋体"/>
                <w:b w:val="0"/>
                <w:sz w:val="19"/>
                <w:lang w:eastAsia="zh-CN"/>
              </w:rPr>
              <w:t>□</w:t>
            </w:r>
            <w:r>
              <w:rPr>
                <w:rFonts w:hint="eastAsia" w:ascii="楷体_GB2312" w:eastAsia="楷体_GB2312"/>
                <w:sz w:val="24"/>
              </w:rPr>
              <w:t>为非急诊治疗去看医生、去诊所或医院</w:t>
            </w:r>
          </w:p>
          <w:p w14:paraId="7A92626D">
            <w:pPr>
              <w:rPr>
                <w:rFonts w:hint="eastAsia" w:ascii="楷体_GB2312" w:eastAsia="楷体_GB2312"/>
                <w:sz w:val="24"/>
              </w:rPr>
            </w:pPr>
            <w:r>
              <w:rPr>
                <w:rFonts w:hint="eastAsia" w:ascii="楷体_GB2312" w:eastAsia="楷体_GB2312"/>
                <w:sz w:val="24"/>
              </w:rPr>
              <w:t>医院或医生诊所的名称：</w:t>
            </w:r>
          </w:p>
          <w:p w14:paraId="580E417D">
            <w:pPr>
              <w:rPr>
                <w:rFonts w:hint="eastAsia" w:ascii="楷体_GB2312" w:eastAsia="楷体_GB2312"/>
                <w:sz w:val="24"/>
              </w:rPr>
            </w:pPr>
            <w:r>
              <w:rPr>
                <w:rFonts w:hint="eastAsia" w:ascii="楷体_GB2312" w:eastAsia="楷体_GB2312"/>
                <w:sz w:val="24"/>
              </w:rPr>
              <w:t>地址：                                                 邮编：</w:t>
            </w:r>
            <w:r>
              <w:rPr>
                <w:rFonts w:hint="eastAsia" w:ascii="楷体_GB2312" w:eastAsia="楷体_GB2312"/>
                <w:sz w:val="24"/>
                <w:lang w:val="en-US" w:eastAsia="zh-CN"/>
              </w:rPr>
              <w:t xml:space="preserve">          </w:t>
            </w:r>
            <w:r>
              <w:rPr>
                <w:rFonts w:hint="eastAsia" w:ascii="楷体_GB2312" w:eastAsia="楷体_GB2312"/>
                <w:sz w:val="24"/>
              </w:rPr>
              <w:t xml:space="preserve">电话号码：                                 </w:t>
            </w:r>
          </w:p>
          <w:p w14:paraId="76F5C48D">
            <w:pPr>
              <w:rPr>
                <w:rFonts w:hint="eastAsia" w:ascii="楷体_GB2312" w:eastAsia="楷体_GB2312"/>
                <w:sz w:val="24"/>
              </w:rPr>
            </w:pPr>
            <w:r>
              <w:rPr>
                <w:rFonts w:hint="eastAsia" w:ascii="楷体_GB2312" w:eastAsia="楷体_GB2312"/>
                <w:sz w:val="24"/>
              </w:rPr>
              <w:t>医疗日期（月/年）：</w:t>
            </w:r>
          </w:p>
          <w:p w14:paraId="33B207D7">
            <w:pPr>
              <w:rPr>
                <w:rFonts w:hint="eastAsia" w:ascii="楷体_GB2312" w:eastAsia="楷体_GB2312"/>
                <w:sz w:val="24"/>
              </w:rPr>
            </w:pPr>
            <w:r>
              <w:rPr>
                <w:rFonts w:hint="eastAsia" w:ascii="楷体_GB2312" w:eastAsia="楷体_GB2312"/>
                <w:sz w:val="24"/>
              </w:rPr>
              <w:t xml:space="preserve">您被告知您应该为您的医疗付费吗？                              </w:t>
            </w:r>
            <w:r>
              <w:rPr>
                <w:rFonts w:hint="eastAsia" w:eastAsia="宋体"/>
                <w:b w:val="0"/>
                <w:sz w:val="19"/>
                <w:lang w:eastAsia="zh-CN"/>
              </w:rPr>
              <w:t>□</w:t>
            </w:r>
            <w:r>
              <w:rPr>
                <w:rFonts w:hint="eastAsia" w:ascii="楷体_GB2312" w:eastAsia="楷体_GB2312"/>
                <w:sz w:val="24"/>
              </w:rPr>
              <w:t xml:space="preserve">是    </w:t>
            </w:r>
            <w:r>
              <w:rPr>
                <w:rFonts w:hint="eastAsia" w:eastAsia="宋体"/>
                <w:b w:val="0"/>
                <w:sz w:val="19"/>
                <w:lang w:eastAsia="zh-CN"/>
              </w:rPr>
              <w:t>□</w:t>
            </w:r>
            <w:r>
              <w:rPr>
                <w:rFonts w:hint="eastAsia" w:ascii="楷体_GB2312" w:eastAsia="楷体_GB2312"/>
                <w:sz w:val="24"/>
              </w:rPr>
              <w:t>否</w:t>
            </w:r>
          </w:p>
          <w:p w14:paraId="512BE5B8">
            <w:pPr>
              <w:rPr>
                <w:rFonts w:ascii="楷体_GB2312" w:eastAsia="楷体_GB2312"/>
                <w:sz w:val="24"/>
              </w:rPr>
            </w:pPr>
            <w:r>
              <w:rPr>
                <w:rFonts w:hint="eastAsia" w:ascii="楷体_GB2312" w:eastAsia="楷体_GB2312"/>
                <w:sz w:val="24"/>
              </w:rPr>
              <w:t xml:space="preserve">如是，您支付了全额费用吗？                                    </w:t>
            </w:r>
            <w:r>
              <w:rPr>
                <w:rFonts w:hint="eastAsia" w:eastAsia="宋体"/>
                <w:b w:val="0"/>
                <w:sz w:val="19"/>
                <w:lang w:eastAsia="zh-CN"/>
              </w:rPr>
              <w:t>□</w:t>
            </w:r>
            <w:r>
              <w:rPr>
                <w:rFonts w:hint="eastAsia" w:ascii="楷体_GB2312" w:eastAsia="楷体_GB2312"/>
                <w:sz w:val="24"/>
              </w:rPr>
              <w:t xml:space="preserve">是    </w:t>
            </w:r>
            <w:r>
              <w:rPr>
                <w:rFonts w:hint="eastAsia" w:eastAsia="宋体"/>
                <w:b w:val="0"/>
                <w:sz w:val="19"/>
                <w:lang w:eastAsia="zh-CN"/>
              </w:rPr>
              <w:t>□</w:t>
            </w:r>
            <w:r>
              <w:rPr>
                <w:rFonts w:hint="eastAsia" w:ascii="楷体_GB2312" w:eastAsia="楷体_GB2312"/>
                <w:sz w:val="24"/>
              </w:rPr>
              <w:t>否</w:t>
            </w:r>
          </w:p>
          <w:p w14:paraId="3EA0FABF">
            <w:pPr>
              <w:rPr>
                <w:rFonts w:ascii="楷体_GB2312" w:eastAsia="楷体_GB2312"/>
                <w:sz w:val="24"/>
              </w:rPr>
            </w:pPr>
            <w:r>
              <w:rPr>
                <w:rFonts w:hint="eastAsia" w:ascii="楷体_GB2312" w:eastAsia="楷体_GB2312"/>
                <w:sz w:val="24"/>
              </w:rPr>
              <w:t>您</w:t>
            </w:r>
            <w:r>
              <w:rPr>
                <w:rFonts w:ascii="楷体_GB2312" w:eastAsia="楷体_GB2312"/>
                <w:sz w:val="24"/>
              </w:rPr>
              <w:t>有英国国民保险号吗？如</w:t>
            </w:r>
            <w:r>
              <w:rPr>
                <w:rFonts w:hint="eastAsia" w:ascii="楷体_GB2312" w:eastAsia="楷体_GB2312"/>
                <w:sz w:val="24"/>
              </w:rPr>
              <w:t>有</w:t>
            </w:r>
            <w:r>
              <w:rPr>
                <w:rFonts w:ascii="楷体_GB2312" w:eastAsia="楷体_GB2312"/>
                <w:sz w:val="24"/>
              </w:rPr>
              <w:t>请提供：</w:t>
            </w:r>
          </w:p>
          <w:p w14:paraId="21A80DB4">
            <w:pPr>
              <w:rPr>
                <w:rFonts w:ascii="楷体_GB2312" w:eastAsia="楷体_GB2312"/>
                <w:sz w:val="24"/>
              </w:rPr>
            </w:pPr>
            <w:r>
              <w:rPr>
                <w:rFonts w:hint="eastAsia" w:ascii="楷体_GB2312" w:eastAsia="楷体_GB2312"/>
                <w:sz w:val="24"/>
              </w:rPr>
              <w:t>您有英国驾驶执照吗？如</w:t>
            </w:r>
            <w:r>
              <w:rPr>
                <w:rFonts w:ascii="楷体_GB2312" w:eastAsia="楷体_GB2312"/>
                <w:sz w:val="24"/>
              </w:rPr>
              <w:t>有请提供执照编号：</w:t>
            </w:r>
          </w:p>
          <w:p w14:paraId="18F4B538">
            <w:pPr>
              <w:spacing w:after="0" w:line="269" w:lineRule="auto"/>
              <w:jc w:val="left"/>
              <w:rPr>
                <w:rFonts w:ascii="楷体_GB2312" w:eastAsia="楷体_GB2312"/>
                <w:sz w:val="24"/>
                <w:lang w:val="en-US" w:eastAsia="en-US"/>
              </w:rPr>
            </w:pPr>
            <w:r>
              <w:rPr>
                <w:rFonts w:hint="eastAsia" w:ascii="楷体_GB2312" w:eastAsia="楷体_GB2312"/>
                <w:sz w:val="24"/>
              </w:rPr>
              <w:t>您在英国收到过任何公共资金吗（包括低收入人群，住房或儿童的福利）？如有</w:t>
            </w:r>
            <w:r>
              <w:rPr>
                <w:rFonts w:ascii="楷体_GB2312" w:eastAsia="楷体_GB2312"/>
                <w:sz w:val="24"/>
              </w:rPr>
              <w:t>请提供详情：</w:t>
            </w:r>
          </w:p>
        </w:tc>
      </w:tr>
      <w:tr w14:paraId="5EF91622">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2" w:type="dxa"/>
          <w:jc w:val="center"/>
        </w:trPr>
        <w:tc>
          <w:tcPr>
            <w:tcW w:w="1408" w:type="dxa"/>
            <w:shd w:val="clear" w:color="auto" w:fill="17365D"/>
            <w:tcMar>
              <w:top w:w="90" w:type="dxa"/>
              <w:left w:w="110" w:type="dxa"/>
              <w:bottom w:w="90" w:type="dxa"/>
              <w:right w:w="110" w:type="dxa"/>
            </w:tcMar>
            <w:vAlign w:val="center"/>
          </w:tcPr>
          <w:p w14:paraId="3C0A1592">
            <w:pPr>
              <w:spacing w:after="0" w:line="269" w:lineRule="auto"/>
              <w:jc w:val="center"/>
            </w:pPr>
            <w:r>
              <w:rPr>
                <w:rFonts w:ascii="Noto Sans CJK SC" w:hAnsi="Noto Sans CJK SC" w:eastAsia="Noto Sans CJK SC"/>
                <w:b/>
                <w:color w:val="FFFFFF"/>
                <w:sz w:val="18"/>
              </w:rPr>
              <w:t>国家/地区</w:t>
            </w:r>
          </w:p>
        </w:tc>
        <w:tc>
          <w:tcPr>
            <w:tcW w:w="1300" w:type="dxa"/>
            <w:shd w:val="clear" w:color="auto" w:fill="17365D"/>
            <w:tcMar>
              <w:top w:w="90" w:type="dxa"/>
              <w:left w:w="110" w:type="dxa"/>
              <w:bottom w:w="90" w:type="dxa"/>
              <w:right w:w="110" w:type="dxa"/>
            </w:tcMar>
            <w:vAlign w:val="center"/>
          </w:tcPr>
          <w:p w14:paraId="50ED9649">
            <w:pPr>
              <w:spacing w:after="0" w:line="269" w:lineRule="auto"/>
              <w:jc w:val="center"/>
            </w:pPr>
            <w:r>
              <w:rPr>
                <w:rFonts w:hint="eastAsia" w:ascii="楷体_GB2312" w:eastAsia="楷体_GB2312"/>
                <w:sz w:val="24"/>
              </w:rPr>
              <w:t>近10年访问次数</w:t>
            </w:r>
          </w:p>
        </w:tc>
        <w:tc>
          <w:tcPr>
            <w:tcW w:w="3228" w:type="dxa"/>
            <w:shd w:val="clear" w:color="auto" w:fill="17365D"/>
            <w:tcMar>
              <w:top w:w="90" w:type="dxa"/>
              <w:left w:w="110" w:type="dxa"/>
              <w:bottom w:w="90" w:type="dxa"/>
              <w:right w:w="110" w:type="dxa"/>
            </w:tcMar>
            <w:vAlign w:val="center"/>
          </w:tcPr>
          <w:p w14:paraId="30018CDB">
            <w:pPr>
              <w:spacing w:after="0" w:line="269" w:lineRule="auto"/>
              <w:jc w:val="center"/>
            </w:pPr>
            <w:r>
              <w:rPr>
                <w:rFonts w:hint="eastAsia" w:ascii="楷体_GB2312" w:eastAsia="楷体_GB2312"/>
                <w:sz w:val="24"/>
              </w:rPr>
              <w:t>访问理由（旅游、商务、学习、过境、其他，请说明）</w:t>
            </w:r>
          </w:p>
        </w:tc>
        <w:tc>
          <w:tcPr>
            <w:tcW w:w="3700" w:type="dxa"/>
            <w:shd w:val="clear" w:color="auto" w:fill="17365D"/>
            <w:tcMar>
              <w:top w:w="90" w:type="dxa"/>
              <w:left w:w="110" w:type="dxa"/>
              <w:bottom w:w="90" w:type="dxa"/>
              <w:right w:w="110" w:type="dxa"/>
            </w:tcMar>
            <w:vAlign w:val="center"/>
          </w:tcPr>
          <w:p w14:paraId="27669327">
            <w:pPr>
              <w:spacing w:after="0" w:line="269" w:lineRule="auto"/>
              <w:jc w:val="center"/>
            </w:pPr>
            <w:r>
              <w:rPr>
                <w:rFonts w:hint="eastAsia" w:ascii="楷体_GB2312" w:eastAsia="楷体_GB2312"/>
                <w:sz w:val="24"/>
              </w:rPr>
              <w:t>入境时间（日/月/年）- 离境时间（日/月/年）</w:t>
            </w:r>
          </w:p>
        </w:tc>
      </w:tr>
      <w:tr w14:paraId="38C49680">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2" w:type="dxa"/>
          <w:cantSplit/>
          <w:jc w:val="center"/>
        </w:trPr>
        <w:tc>
          <w:tcPr>
            <w:tcW w:w="1408" w:type="dxa"/>
            <w:shd w:val="clear" w:color="auto" w:fill="F4F7FA"/>
            <w:tcMar>
              <w:top w:w="90" w:type="dxa"/>
              <w:left w:w="110" w:type="dxa"/>
              <w:bottom w:w="90" w:type="dxa"/>
              <w:right w:w="110" w:type="dxa"/>
            </w:tcMar>
            <w:vAlign w:val="center"/>
          </w:tcPr>
          <w:p w14:paraId="17FB46F6">
            <w:pPr>
              <w:spacing w:after="0" w:line="269" w:lineRule="auto"/>
              <w:jc w:val="left"/>
            </w:pPr>
            <w:r>
              <w:rPr>
                <w:rFonts w:ascii="Noto Sans CJK SC" w:hAnsi="Noto Sans CJK SC" w:eastAsia="Noto Sans CJK SC"/>
                <w:b/>
                <w:color w:val="17365D"/>
                <w:sz w:val="18"/>
              </w:rPr>
              <w:t>澳大利亚</w:t>
            </w:r>
          </w:p>
        </w:tc>
        <w:tc>
          <w:tcPr>
            <w:tcW w:w="1300" w:type="dxa"/>
            <w:tcMar>
              <w:top w:w="90" w:type="dxa"/>
              <w:left w:w="110" w:type="dxa"/>
              <w:bottom w:w="90" w:type="dxa"/>
              <w:right w:w="110" w:type="dxa"/>
            </w:tcMar>
            <w:vAlign w:val="center"/>
          </w:tcPr>
          <w:p w14:paraId="3C880B29">
            <w:pPr>
              <w:spacing w:after="0" w:line="269" w:lineRule="auto"/>
              <w:jc w:val="left"/>
            </w:pPr>
          </w:p>
        </w:tc>
        <w:tc>
          <w:tcPr>
            <w:tcW w:w="3228" w:type="dxa"/>
            <w:tcMar>
              <w:top w:w="90" w:type="dxa"/>
              <w:left w:w="110" w:type="dxa"/>
              <w:bottom w:w="90" w:type="dxa"/>
              <w:right w:w="110" w:type="dxa"/>
            </w:tcMar>
            <w:vAlign w:val="center"/>
          </w:tcPr>
          <w:p w14:paraId="7026B570">
            <w:pPr>
              <w:spacing w:after="0" w:line="269" w:lineRule="auto"/>
              <w:jc w:val="left"/>
            </w:pPr>
          </w:p>
        </w:tc>
        <w:tc>
          <w:tcPr>
            <w:tcW w:w="3700" w:type="dxa"/>
            <w:tcMar>
              <w:top w:w="90" w:type="dxa"/>
              <w:left w:w="110" w:type="dxa"/>
              <w:bottom w:w="90" w:type="dxa"/>
              <w:right w:w="110" w:type="dxa"/>
            </w:tcMar>
            <w:vAlign w:val="center"/>
          </w:tcPr>
          <w:p w14:paraId="5F467E76">
            <w:pPr>
              <w:spacing w:after="0" w:line="269" w:lineRule="auto"/>
              <w:jc w:val="left"/>
            </w:pPr>
          </w:p>
        </w:tc>
      </w:tr>
      <w:tr w14:paraId="1C5F4537">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2" w:type="dxa"/>
          <w:cantSplit/>
          <w:jc w:val="center"/>
        </w:trPr>
        <w:tc>
          <w:tcPr>
            <w:tcW w:w="1408" w:type="dxa"/>
            <w:shd w:val="clear" w:color="auto" w:fill="F4F7FA"/>
            <w:tcMar>
              <w:top w:w="90" w:type="dxa"/>
              <w:left w:w="110" w:type="dxa"/>
              <w:bottom w:w="90" w:type="dxa"/>
              <w:right w:w="110" w:type="dxa"/>
            </w:tcMar>
            <w:vAlign w:val="center"/>
          </w:tcPr>
          <w:p w14:paraId="68540148">
            <w:pPr>
              <w:spacing w:after="0" w:line="269" w:lineRule="auto"/>
              <w:jc w:val="left"/>
            </w:pPr>
            <w:r>
              <w:rPr>
                <w:rFonts w:ascii="Noto Sans CJK SC" w:hAnsi="Noto Sans CJK SC" w:eastAsia="Noto Sans CJK SC"/>
                <w:b/>
                <w:color w:val="17365D"/>
                <w:sz w:val="18"/>
              </w:rPr>
              <w:t>加拿大</w:t>
            </w:r>
          </w:p>
        </w:tc>
        <w:tc>
          <w:tcPr>
            <w:tcW w:w="1300" w:type="dxa"/>
            <w:tcMar>
              <w:top w:w="90" w:type="dxa"/>
              <w:left w:w="110" w:type="dxa"/>
              <w:bottom w:w="90" w:type="dxa"/>
              <w:right w:w="110" w:type="dxa"/>
            </w:tcMar>
            <w:vAlign w:val="center"/>
          </w:tcPr>
          <w:p w14:paraId="3CC422BC">
            <w:pPr>
              <w:spacing w:after="0" w:line="269" w:lineRule="auto"/>
              <w:jc w:val="left"/>
            </w:pPr>
          </w:p>
        </w:tc>
        <w:tc>
          <w:tcPr>
            <w:tcW w:w="3228" w:type="dxa"/>
            <w:tcMar>
              <w:top w:w="90" w:type="dxa"/>
              <w:left w:w="110" w:type="dxa"/>
              <w:bottom w:w="90" w:type="dxa"/>
              <w:right w:w="110" w:type="dxa"/>
            </w:tcMar>
            <w:vAlign w:val="center"/>
          </w:tcPr>
          <w:p w14:paraId="2271417E">
            <w:pPr>
              <w:spacing w:after="0" w:line="269" w:lineRule="auto"/>
              <w:jc w:val="left"/>
            </w:pPr>
          </w:p>
        </w:tc>
        <w:tc>
          <w:tcPr>
            <w:tcW w:w="3700" w:type="dxa"/>
            <w:tcMar>
              <w:top w:w="90" w:type="dxa"/>
              <w:left w:w="110" w:type="dxa"/>
              <w:bottom w:w="90" w:type="dxa"/>
              <w:right w:w="110" w:type="dxa"/>
            </w:tcMar>
            <w:vAlign w:val="center"/>
          </w:tcPr>
          <w:p w14:paraId="5C53F14F">
            <w:pPr>
              <w:spacing w:after="0" w:line="269" w:lineRule="auto"/>
              <w:jc w:val="left"/>
            </w:pPr>
          </w:p>
        </w:tc>
      </w:tr>
      <w:tr w14:paraId="2BB61F69">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2" w:type="dxa"/>
          <w:cantSplit/>
          <w:jc w:val="center"/>
        </w:trPr>
        <w:tc>
          <w:tcPr>
            <w:tcW w:w="1408" w:type="dxa"/>
            <w:shd w:val="clear" w:color="auto" w:fill="F4F7FA"/>
            <w:tcMar>
              <w:top w:w="90" w:type="dxa"/>
              <w:left w:w="110" w:type="dxa"/>
              <w:bottom w:w="90" w:type="dxa"/>
              <w:right w:w="110" w:type="dxa"/>
            </w:tcMar>
            <w:vAlign w:val="center"/>
          </w:tcPr>
          <w:p w14:paraId="60A677E2">
            <w:pPr>
              <w:spacing w:after="0" w:line="269" w:lineRule="auto"/>
              <w:jc w:val="left"/>
            </w:pPr>
            <w:r>
              <w:rPr>
                <w:rFonts w:ascii="Noto Sans CJK SC" w:hAnsi="Noto Sans CJK SC" w:eastAsia="Noto Sans CJK SC"/>
                <w:b/>
                <w:color w:val="17365D"/>
                <w:sz w:val="18"/>
              </w:rPr>
              <w:t>新西兰</w:t>
            </w:r>
          </w:p>
        </w:tc>
        <w:tc>
          <w:tcPr>
            <w:tcW w:w="1300" w:type="dxa"/>
            <w:tcMar>
              <w:top w:w="90" w:type="dxa"/>
              <w:left w:w="110" w:type="dxa"/>
              <w:bottom w:w="90" w:type="dxa"/>
              <w:right w:w="110" w:type="dxa"/>
            </w:tcMar>
            <w:vAlign w:val="center"/>
          </w:tcPr>
          <w:p w14:paraId="43E9D957">
            <w:pPr>
              <w:spacing w:after="0" w:line="269" w:lineRule="auto"/>
              <w:jc w:val="left"/>
            </w:pPr>
          </w:p>
        </w:tc>
        <w:tc>
          <w:tcPr>
            <w:tcW w:w="3228" w:type="dxa"/>
            <w:tcMar>
              <w:top w:w="90" w:type="dxa"/>
              <w:left w:w="110" w:type="dxa"/>
              <w:bottom w:w="90" w:type="dxa"/>
              <w:right w:w="110" w:type="dxa"/>
            </w:tcMar>
            <w:vAlign w:val="center"/>
          </w:tcPr>
          <w:p w14:paraId="0E88C9B1">
            <w:pPr>
              <w:spacing w:after="0" w:line="269" w:lineRule="auto"/>
              <w:jc w:val="left"/>
            </w:pPr>
          </w:p>
        </w:tc>
        <w:tc>
          <w:tcPr>
            <w:tcW w:w="3700" w:type="dxa"/>
            <w:tcMar>
              <w:top w:w="90" w:type="dxa"/>
              <w:left w:w="110" w:type="dxa"/>
              <w:bottom w:w="90" w:type="dxa"/>
              <w:right w:w="110" w:type="dxa"/>
            </w:tcMar>
            <w:vAlign w:val="center"/>
          </w:tcPr>
          <w:p w14:paraId="669241A6">
            <w:pPr>
              <w:spacing w:after="0" w:line="269" w:lineRule="auto"/>
              <w:jc w:val="left"/>
            </w:pPr>
          </w:p>
        </w:tc>
      </w:tr>
      <w:tr w14:paraId="1EB5966B">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2" w:type="dxa"/>
          <w:cantSplit/>
          <w:jc w:val="center"/>
        </w:trPr>
        <w:tc>
          <w:tcPr>
            <w:tcW w:w="1408" w:type="dxa"/>
            <w:shd w:val="clear" w:color="auto" w:fill="F4F7FA"/>
            <w:tcMar>
              <w:top w:w="90" w:type="dxa"/>
              <w:left w:w="110" w:type="dxa"/>
              <w:bottom w:w="90" w:type="dxa"/>
              <w:right w:w="110" w:type="dxa"/>
            </w:tcMar>
            <w:vAlign w:val="center"/>
          </w:tcPr>
          <w:p w14:paraId="26C4B3E5">
            <w:pPr>
              <w:spacing w:after="0" w:line="269" w:lineRule="auto"/>
              <w:jc w:val="left"/>
            </w:pPr>
            <w:r>
              <w:rPr>
                <w:rFonts w:ascii="Noto Sans CJK SC" w:hAnsi="Noto Sans CJK SC" w:eastAsia="Noto Sans CJK SC"/>
                <w:b/>
                <w:color w:val="17365D"/>
                <w:sz w:val="18"/>
              </w:rPr>
              <w:t>美国</w:t>
            </w:r>
          </w:p>
        </w:tc>
        <w:tc>
          <w:tcPr>
            <w:tcW w:w="1300" w:type="dxa"/>
            <w:tcMar>
              <w:top w:w="90" w:type="dxa"/>
              <w:left w:w="110" w:type="dxa"/>
              <w:bottom w:w="90" w:type="dxa"/>
              <w:right w:w="110" w:type="dxa"/>
            </w:tcMar>
            <w:vAlign w:val="center"/>
          </w:tcPr>
          <w:p w14:paraId="008BD369">
            <w:pPr>
              <w:spacing w:after="0" w:line="269" w:lineRule="auto"/>
              <w:jc w:val="left"/>
            </w:pPr>
          </w:p>
        </w:tc>
        <w:tc>
          <w:tcPr>
            <w:tcW w:w="3228" w:type="dxa"/>
            <w:tcMar>
              <w:top w:w="90" w:type="dxa"/>
              <w:left w:w="110" w:type="dxa"/>
              <w:bottom w:w="90" w:type="dxa"/>
              <w:right w:w="110" w:type="dxa"/>
            </w:tcMar>
            <w:vAlign w:val="center"/>
          </w:tcPr>
          <w:p w14:paraId="6B1A2FFF">
            <w:pPr>
              <w:spacing w:after="0" w:line="269" w:lineRule="auto"/>
              <w:jc w:val="left"/>
            </w:pPr>
          </w:p>
        </w:tc>
        <w:tc>
          <w:tcPr>
            <w:tcW w:w="3700" w:type="dxa"/>
            <w:tcMar>
              <w:top w:w="90" w:type="dxa"/>
              <w:left w:w="110" w:type="dxa"/>
              <w:bottom w:w="90" w:type="dxa"/>
              <w:right w:w="110" w:type="dxa"/>
            </w:tcMar>
            <w:vAlign w:val="center"/>
          </w:tcPr>
          <w:p w14:paraId="5C86125A">
            <w:pPr>
              <w:spacing w:after="0" w:line="269" w:lineRule="auto"/>
              <w:jc w:val="left"/>
            </w:pPr>
          </w:p>
        </w:tc>
      </w:tr>
      <w:tr w14:paraId="370B527B">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2" w:type="dxa"/>
          <w:cantSplit/>
          <w:jc w:val="center"/>
        </w:trPr>
        <w:tc>
          <w:tcPr>
            <w:tcW w:w="1408" w:type="dxa"/>
            <w:shd w:val="clear" w:color="auto" w:fill="F4F7FA"/>
            <w:tcMar>
              <w:top w:w="90" w:type="dxa"/>
              <w:left w:w="110" w:type="dxa"/>
              <w:bottom w:w="90" w:type="dxa"/>
              <w:right w:w="110" w:type="dxa"/>
            </w:tcMar>
            <w:vAlign w:val="center"/>
          </w:tcPr>
          <w:p w14:paraId="1D722297">
            <w:pPr>
              <w:spacing w:after="0" w:line="269" w:lineRule="auto"/>
              <w:jc w:val="left"/>
            </w:pPr>
            <w:r>
              <w:rPr>
                <w:rFonts w:ascii="Noto Sans CJK SC" w:hAnsi="Noto Sans CJK SC" w:eastAsia="Noto Sans CJK SC"/>
                <w:b/>
                <w:color w:val="17365D"/>
                <w:sz w:val="18"/>
              </w:rPr>
              <w:t>申根国家（注明国家）</w:t>
            </w:r>
          </w:p>
        </w:tc>
        <w:tc>
          <w:tcPr>
            <w:tcW w:w="1300" w:type="dxa"/>
            <w:tcMar>
              <w:top w:w="90" w:type="dxa"/>
              <w:left w:w="110" w:type="dxa"/>
              <w:bottom w:w="90" w:type="dxa"/>
              <w:right w:w="110" w:type="dxa"/>
            </w:tcMar>
            <w:vAlign w:val="center"/>
          </w:tcPr>
          <w:p w14:paraId="3FDDB8BC">
            <w:pPr>
              <w:spacing w:after="0" w:line="269" w:lineRule="auto"/>
              <w:jc w:val="left"/>
            </w:pPr>
          </w:p>
        </w:tc>
        <w:tc>
          <w:tcPr>
            <w:tcW w:w="3228" w:type="dxa"/>
            <w:tcMar>
              <w:top w:w="90" w:type="dxa"/>
              <w:left w:w="110" w:type="dxa"/>
              <w:bottom w:w="90" w:type="dxa"/>
              <w:right w:w="110" w:type="dxa"/>
            </w:tcMar>
            <w:vAlign w:val="center"/>
          </w:tcPr>
          <w:p w14:paraId="338F9C8E">
            <w:pPr>
              <w:spacing w:after="0" w:line="269" w:lineRule="auto"/>
              <w:jc w:val="left"/>
            </w:pPr>
          </w:p>
        </w:tc>
        <w:tc>
          <w:tcPr>
            <w:tcW w:w="3700" w:type="dxa"/>
            <w:tcMar>
              <w:top w:w="90" w:type="dxa"/>
              <w:left w:w="110" w:type="dxa"/>
              <w:bottom w:w="90" w:type="dxa"/>
              <w:right w:w="110" w:type="dxa"/>
            </w:tcMar>
            <w:vAlign w:val="center"/>
          </w:tcPr>
          <w:p w14:paraId="20CA9555">
            <w:pPr>
              <w:spacing w:after="0" w:line="269" w:lineRule="auto"/>
              <w:jc w:val="left"/>
            </w:pPr>
          </w:p>
        </w:tc>
      </w:tr>
      <w:tr w14:paraId="1CDB5F54">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2" w:type="dxa"/>
          <w:jc w:val="center"/>
        </w:trPr>
        <w:tc>
          <w:tcPr>
            <w:tcW w:w="9636" w:type="dxa"/>
            <w:gridSpan w:val="4"/>
            <w:shd w:val="clear" w:color="auto" w:fill="17365D"/>
            <w:tcMar>
              <w:top w:w="90" w:type="dxa"/>
              <w:left w:w="110" w:type="dxa"/>
              <w:bottom w:w="90" w:type="dxa"/>
              <w:right w:w="110" w:type="dxa"/>
            </w:tcMar>
            <w:vAlign w:val="center"/>
          </w:tcPr>
          <w:p w14:paraId="52797808">
            <w:pPr>
              <w:rPr>
                <w:rFonts w:hint="eastAsia" w:ascii="楷体_GB2312" w:eastAsia="楷体_GB2312"/>
                <w:sz w:val="24"/>
              </w:rPr>
            </w:pPr>
            <w:r>
              <w:rPr>
                <w:rFonts w:hint="eastAsia" w:ascii="楷体_GB2312" w:eastAsia="楷体_GB2312"/>
                <w:sz w:val="24"/>
              </w:rPr>
              <w:t xml:space="preserve">您在过去10年内访问过任何其它国家吗？（不包括英国、美国、加拿大、澳大利亚、新西兰或上述申根地区）                       </w:t>
            </w:r>
          </w:p>
          <w:p w14:paraId="6DAD30F8">
            <w:pPr>
              <w:spacing w:after="0" w:line="269" w:lineRule="auto"/>
              <w:jc w:val="both"/>
            </w:pPr>
            <w:r>
              <w:rPr>
                <w:rFonts w:hint="eastAsia" w:ascii="楷体_GB2312" w:eastAsia="楷体_GB2312"/>
                <w:sz w:val="24"/>
              </w:rPr>
              <w:t>如是，请填写（可根据实际情况添加信息栏）：</w:t>
            </w:r>
          </w:p>
        </w:tc>
      </w:tr>
      <w:tr w14:paraId="76CCF195">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2" w:type="dxa"/>
          <w:cantSplit/>
          <w:jc w:val="center"/>
        </w:trPr>
        <w:tc>
          <w:tcPr>
            <w:tcW w:w="1408" w:type="dxa"/>
            <w:shd w:val="clear" w:color="auto" w:fill="F4F7FA"/>
            <w:tcMar>
              <w:top w:w="90" w:type="dxa"/>
              <w:left w:w="110" w:type="dxa"/>
              <w:bottom w:w="90" w:type="dxa"/>
              <w:right w:w="110" w:type="dxa"/>
            </w:tcMar>
            <w:vAlign w:val="center"/>
          </w:tcPr>
          <w:p w14:paraId="5C07936F">
            <w:pPr>
              <w:spacing w:after="0" w:line="269" w:lineRule="auto"/>
              <w:jc w:val="center"/>
            </w:pPr>
            <w:r>
              <w:rPr>
                <w:rFonts w:hint="eastAsia" w:ascii="楷体_GB2312" w:eastAsia="楷体_GB2312"/>
                <w:sz w:val="24"/>
              </w:rPr>
              <w:t>国家</w:t>
            </w:r>
          </w:p>
        </w:tc>
        <w:tc>
          <w:tcPr>
            <w:tcW w:w="4528" w:type="dxa"/>
            <w:gridSpan w:val="2"/>
            <w:tcMar>
              <w:top w:w="90" w:type="dxa"/>
              <w:left w:w="110" w:type="dxa"/>
              <w:bottom w:w="90" w:type="dxa"/>
              <w:right w:w="110" w:type="dxa"/>
            </w:tcMar>
            <w:vAlign w:val="center"/>
          </w:tcPr>
          <w:p w14:paraId="7EFC035D">
            <w:pPr>
              <w:spacing w:after="0" w:line="269" w:lineRule="auto"/>
              <w:jc w:val="center"/>
            </w:pPr>
            <w:r>
              <w:rPr>
                <w:rFonts w:hint="eastAsia" w:ascii="楷体_GB2312" w:eastAsia="楷体_GB2312"/>
                <w:sz w:val="24"/>
              </w:rPr>
              <w:t>访问理由（旅游、商务、学习、过境、其他，请说明）</w:t>
            </w:r>
          </w:p>
        </w:tc>
        <w:tc>
          <w:tcPr>
            <w:tcW w:w="3700" w:type="dxa"/>
            <w:tcMar>
              <w:top w:w="90" w:type="dxa"/>
              <w:left w:w="110" w:type="dxa"/>
              <w:bottom w:w="90" w:type="dxa"/>
              <w:right w:w="110" w:type="dxa"/>
            </w:tcMar>
            <w:vAlign w:val="center"/>
          </w:tcPr>
          <w:p w14:paraId="12D81F89">
            <w:pPr>
              <w:spacing w:after="0" w:line="269" w:lineRule="auto"/>
              <w:jc w:val="center"/>
            </w:pPr>
            <w:r>
              <w:rPr>
                <w:rFonts w:hint="eastAsia" w:ascii="楷体_GB2312" w:eastAsia="楷体_GB2312"/>
                <w:sz w:val="24"/>
              </w:rPr>
              <w:t>入境时间（日/月/年）- 离境时间（日/月/年）</w:t>
            </w:r>
          </w:p>
        </w:tc>
      </w:tr>
      <w:tr w14:paraId="3481B277">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2" w:type="dxa"/>
          <w:cantSplit/>
          <w:jc w:val="center"/>
        </w:trPr>
        <w:tc>
          <w:tcPr>
            <w:tcW w:w="1408" w:type="dxa"/>
            <w:shd w:val="clear" w:color="auto" w:fill="F4F7FA"/>
            <w:tcMar>
              <w:top w:w="90" w:type="dxa"/>
              <w:left w:w="110" w:type="dxa"/>
              <w:bottom w:w="90" w:type="dxa"/>
              <w:right w:w="110" w:type="dxa"/>
            </w:tcMar>
            <w:vAlign w:val="center"/>
          </w:tcPr>
          <w:p w14:paraId="474C2AA8">
            <w:pPr>
              <w:spacing w:after="0" w:line="269" w:lineRule="auto"/>
              <w:jc w:val="left"/>
              <w:rPr>
                <w:rFonts w:hint="eastAsia" w:ascii="楷体_GB2312" w:eastAsia="楷体_GB2312"/>
                <w:sz w:val="24"/>
              </w:rPr>
            </w:pPr>
          </w:p>
        </w:tc>
        <w:tc>
          <w:tcPr>
            <w:tcW w:w="4528" w:type="dxa"/>
            <w:gridSpan w:val="2"/>
            <w:tcMar>
              <w:top w:w="90" w:type="dxa"/>
              <w:left w:w="110" w:type="dxa"/>
              <w:bottom w:w="90" w:type="dxa"/>
              <w:right w:w="110" w:type="dxa"/>
            </w:tcMar>
            <w:vAlign w:val="center"/>
          </w:tcPr>
          <w:p w14:paraId="0D7EE45D">
            <w:pPr>
              <w:spacing w:after="0" w:line="269" w:lineRule="auto"/>
              <w:jc w:val="left"/>
              <w:rPr>
                <w:rFonts w:hint="eastAsia" w:ascii="楷体_GB2312" w:eastAsia="楷体_GB2312"/>
                <w:sz w:val="24"/>
              </w:rPr>
            </w:pPr>
          </w:p>
        </w:tc>
        <w:tc>
          <w:tcPr>
            <w:tcW w:w="3700" w:type="dxa"/>
            <w:tcMar>
              <w:top w:w="90" w:type="dxa"/>
              <w:left w:w="110" w:type="dxa"/>
              <w:bottom w:w="90" w:type="dxa"/>
              <w:right w:w="110" w:type="dxa"/>
            </w:tcMar>
            <w:vAlign w:val="center"/>
          </w:tcPr>
          <w:p w14:paraId="52DDB148">
            <w:pPr>
              <w:spacing w:after="0" w:line="269" w:lineRule="auto"/>
              <w:jc w:val="left"/>
              <w:rPr>
                <w:rFonts w:hint="eastAsia" w:ascii="楷体_GB2312" w:eastAsia="楷体_GB2312"/>
                <w:sz w:val="24"/>
              </w:rPr>
            </w:pPr>
          </w:p>
        </w:tc>
      </w:tr>
      <w:tr w14:paraId="5FD67F31">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2" w:type="dxa"/>
          <w:cantSplit/>
          <w:jc w:val="center"/>
        </w:trPr>
        <w:tc>
          <w:tcPr>
            <w:tcW w:w="1408" w:type="dxa"/>
            <w:shd w:val="clear" w:color="auto" w:fill="F4F7FA"/>
            <w:tcMar>
              <w:top w:w="90" w:type="dxa"/>
              <w:left w:w="110" w:type="dxa"/>
              <w:bottom w:w="90" w:type="dxa"/>
              <w:right w:w="110" w:type="dxa"/>
            </w:tcMar>
            <w:vAlign w:val="center"/>
          </w:tcPr>
          <w:p w14:paraId="687C8FE7">
            <w:pPr>
              <w:spacing w:after="0" w:line="269" w:lineRule="auto"/>
              <w:jc w:val="left"/>
              <w:rPr>
                <w:rFonts w:hint="eastAsia" w:ascii="楷体_GB2312" w:eastAsia="楷体_GB2312"/>
                <w:sz w:val="24"/>
              </w:rPr>
            </w:pPr>
          </w:p>
        </w:tc>
        <w:tc>
          <w:tcPr>
            <w:tcW w:w="4528" w:type="dxa"/>
            <w:gridSpan w:val="2"/>
            <w:tcMar>
              <w:top w:w="90" w:type="dxa"/>
              <w:left w:w="110" w:type="dxa"/>
              <w:bottom w:w="90" w:type="dxa"/>
              <w:right w:w="110" w:type="dxa"/>
            </w:tcMar>
            <w:vAlign w:val="center"/>
          </w:tcPr>
          <w:p w14:paraId="267EB057">
            <w:pPr>
              <w:spacing w:after="0" w:line="269" w:lineRule="auto"/>
              <w:jc w:val="left"/>
              <w:rPr>
                <w:rFonts w:hint="eastAsia" w:ascii="楷体_GB2312" w:eastAsia="楷体_GB2312"/>
                <w:sz w:val="24"/>
              </w:rPr>
            </w:pPr>
          </w:p>
        </w:tc>
        <w:tc>
          <w:tcPr>
            <w:tcW w:w="3700" w:type="dxa"/>
            <w:tcMar>
              <w:top w:w="90" w:type="dxa"/>
              <w:left w:w="110" w:type="dxa"/>
              <w:bottom w:w="90" w:type="dxa"/>
              <w:right w:w="110" w:type="dxa"/>
            </w:tcMar>
            <w:vAlign w:val="center"/>
          </w:tcPr>
          <w:p w14:paraId="6C4837EE">
            <w:pPr>
              <w:spacing w:after="0" w:line="269" w:lineRule="auto"/>
              <w:jc w:val="left"/>
              <w:rPr>
                <w:rFonts w:hint="eastAsia" w:ascii="楷体_GB2312" w:eastAsia="楷体_GB2312"/>
                <w:sz w:val="24"/>
              </w:rPr>
            </w:pPr>
          </w:p>
        </w:tc>
      </w:tr>
      <w:tr w14:paraId="2957756C">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gridAfter w:val="1"/>
          <w:wAfter w:w="2" w:type="dxa"/>
          <w:cantSplit/>
          <w:jc w:val="center"/>
        </w:trPr>
        <w:tc>
          <w:tcPr>
            <w:tcW w:w="1408" w:type="dxa"/>
            <w:shd w:val="clear" w:color="auto" w:fill="F4F7FA"/>
            <w:tcMar>
              <w:top w:w="90" w:type="dxa"/>
              <w:left w:w="110" w:type="dxa"/>
              <w:bottom w:w="90" w:type="dxa"/>
              <w:right w:w="110" w:type="dxa"/>
            </w:tcMar>
            <w:vAlign w:val="center"/>
          </w:tcPr>
          <w:p w14:paraId="118EAF6C">
            <w:pPr>
              <w:spacing w:after="0" w:line="269" w:lineRule="auto"/>
              <w:jc w:val="left"/>
              <w:rPr>
                <w:rFonts w:hint="eastAsia" w:ascii="楷体_GB2312" w:eastAsia="楷体_GB2312"/>
                <w:sz w:val="24"/>
              </w:rPr>
            </w:pPr>
          </w:p>
        </w:tc>
        <w:tc>
          <w:tcPr>
            <w:tcW w:w="4528" w:type="dxa"/>
            <w:gridSpan w:val="2"/>
            <w:tcMar>
              <w:top w:w="90" w:type="dxa"/>
              <w:left w:w="110" w:type="dxa"/>
              <w:bottom w:w="90" w:type="dxa"/>
              <w:right w:w="110" w:type="dxa"/>
            </w:tcMar>
            <w:vAlign w:val="center"/>
          </w:tcPr>
          <w:p w14:paraId="25F873B7">
            <w:pPr>
              <w:spacing w:after="0" w:line="269" w:lineRule="auto"/>
              <w:jc w:val="left"/>
              <w:rPr>
                <w:rFonts w:hint="eastAsia" w:ascii="楷体_GB2312" w:eastAsia="楷体_GB2312"/>
                <w:sz w:val="24"/>
              </w:rPr>
            </w:pPr>
          </w:p>
        </w:tc>
        <w:tc>
          <w:tcPr>
            <w:tcW w:w="3700" w:type="dxa"/>
            <w:tcMar>
              <w:top w:w="90" w:type="dxa"/>
              <w:left w:w="110" w:type="dxa"/>
              <w:bottom w:w="90" w:type="dxa"/>
              <w:right w:w="110" w:type="dxa"/>
            </w:tcMar>
            <w:vAlign w:val="center"/>
          </w:tcPr>
          <w:p w14:paraId="3EC38D7C">
            <w:pPr>
              <w:spacing w:after="0" w:line="269" w:lineRule="auto"/>
              <w:jc w:val="left"/>
              <w:rPr>
                <w:rFonts w:hint="eastAsia" w:ascii="楷体_GB2312" w:eastAsia="楷体_GB2312"/>
                <w:sz w:val="24"/>
              </w:rPr>
            </w:pPr>
          </w:p>
        </w:tc>
      </w:tr>
    </w:tbl>
    <w:p w14:paraId="0299B9E7">
      <w:pPr>
        <w:keepNext/>
        <w:pBdr>
          <w:bottom w:val="single" w:color="17365D" w:sz="14" w:space="4"/>
        </w:pBdr>
        <w:spacing w:before="200" w:after="100"/>
        <w:rPr>
          <w:rFonts w:hint="eastAsia" w:ascii="黑体" w:hAnsi="黑体" w:eastAsia="黑体" w:cs="黑体"/>
        </w:rPr>
      </w:pPr>
      <w:r>
        <w:rPr>
          <w:rFonts w:hint="eastAsia" w:ascii="黑体" w:hAnsi="黑体" w:eastAsia="黑体" w:cs="黑体"/>
          <w:b/>
          <w:color w:val="17365D"/>
          <w:sz w:val="28"/>
        </w:rPr>
        <w:t>07  拒签、移民记录及背景声明</w:t>
      </w:r>
    </w:p>
    <w:tbl>
      <w:tblPr>
        <w:tblStyle w:val="32"/>
        <w:tblW w:w="0" w:type="auto"/>
        <w:jc w:val="center"/>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Layout w:type="fixed"/>
        <w:tblCellMar>
          <w:top w:w="0" w:type="dxa"/>
          <w:left w:w="108" w:type="dxa"/>
          <w:bottom w:w="0" w:type="dxa"/>
          <w:right w:w="108" w:type="dxa"/>
        </w:tblCellMar>
      </w:tblPr>
      <w:tblGrid>
        <w:gridCol w:w="5058"/>
        <w:gridCol w:w="4580"/>
      </w:tblGrid>
      <w:tr w14:paraId="56993B7A">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trHeight w:val="90" w:hRule="atLeast"/>
          <w:jc w:val="center"/>
        </w:trPr>
        <w:tc>
          <w:tcPr>
            <w:tcW w:w="5058" w:type="dxa"/>
            <w:shd w:val="clear" w:color="auto" w:fill="F4F7FA"/>
            <w:tcMar>
              <w:top w:w="90" w:type="dxa"/>
              <w:left w:w="110" w:type="dxa"/>
              <w:bottom w:w="90" w:type="dxa"/>
              <w:right w:w="110" w:type="dxa"/>
            </w:tcMar>
            <w:vAlign w:val="center"/>
          </w:tcPr>
          <w:p w14:paraId="75A482D7">
            <w:pPr>
              <w:spacing w:after="0" w:line="269" w:lineRule="auto"/>
              <w:jc w:val="left"/>
            </w:pPr>
            <w:r>
              <w:rPr>
                <w:rFonts w:hint="eastAsia" w:ascii="楷体_GB2312" w:eastAsia="楷体_GB2312"/>
                <w:sz w:val="24"/>
              </w:rPr>
              <w:t>您是否曾：</w:t>
            </w:r>
            <w:r>
              <w:rPr>
                <w:rFonts w:hint="eastAsia" w:ascii="楷体_GB2312" w:eastAsia="楷体_GB2312"/>
                <w:b/>
                <w:bCs/>
                <w:color w:val="C00000"/>
                <w:sz w:val="24"/>
              </w:rPr>
              <w:t>被英国拒签？</w:t>
            </w:r>
            <w:r>
              <w:rPr>
                <w:rFonts w:hint="eastAsia" w:ascii="楷体_GB2312" w:eastAsia="楷体_GB2312"/>
                <w:sz w:val="24"/>
              </w:rPr>
              <w:t>被英国驱逐出境？被英国遣返离境？被要求离开英国？在英国边境被拒绝入境？</w:t>
            </w:r>
            <w:r>
              <w:rPr>
                <w:rFonts w:ascii="楷体_GB2312" w:eastAsia="楷体_GB2312"/>
                <w:sz w:val="24"/>
              </w:rPr>
              <w:t xml:space="preserve"> </w:t>
            </w:r>
          </w:p>
        </w:tc>
        <w:tc>
          <w:tcPr>
            <w:tcW w:w="4580" w:type="dxa"/>
            <w:tcMar>
              <w:top w:w="90" w:type="dxa"/>
              <w:left w:w="110" w:type="dxa"/>
              <w:bottom w:w="90" w:type="dxa"/>
              <w:right w:w="110" w:type="dxa"/>
            </w:tcMar>
            <w:vAlign w:val="center"/>
          </w:tcPr>
          <w:p w14:paraId="312E561C">
            <w:pPr>
              <w:rPr>
                <w:rFonts w:ascii="Noto Sans CJK SC" w:hAnsi="Noto Sans CJK SC" w:eastAsia="Noto Sans CJK SC"/>
                <w:b w:val="0"/>
                <w:sz w:val="19"/>
              </w:rPr>
            </w:pPr>
            <w:r>
              <w:rPr>
                <w:rFonts w:hint="eastAsia" w:eastAsia="宋体"/>
                <w:b w:val="0"/>
                <w:sz w:val="19"/>
                <w:lang w:eastAsia="zh-CN"/>
              </w:rPr>
              <w:t>□</w:t>
            </w:r>
            <w:r>
              <w:rPr>
                <w:rFonts w:hint="eastAsia" w:ascii="楷体_GB2312" w:eastAsia="楷体_GB2312"/>
                <w:sz w:val="24"/>
              </w:rPr>
              <w:t xml:space="preserve">是    </w:t>
            </w:r>
            <w:r>
              <w:rPr>
                <w:rFonts w:hint="eastAsia" w:eastAsia="宋体"/>
                <w:b w:val="0"/>
                <w:sz w:val="19"/>
                <w:lang w:eastAsia="zh-CN"/>
              </w:rPr>
              <w:t>□</w:t>
            </w:r>
            <w:r>
              <w:rPr>
                <w:rFonts w:hint="eastAsia" w:ascii="楷体_GB2312" w:eastAsia="楷体_GB2312"/>
                <w:sz w:val="24"/>
              </w:rPr>
              <w:t>否</w:t>
            </w:r>
            <w:r>
              <w:rPr>
                <w:rFonts w:ascii="Noto Sans CJK SC" w:hAnsi="Noto Sans CJK SC" w:eastAsia="Noto Sans CJK SC"/>
                <w:b w:val="0"/>
                <w:sz w:val="19"/>
              </w:rPr>
              <w:t>：</w:t>
            </w:r>
          </w:p>
          <w:p w14:paraId="09BFF01D">
            <w:pPr>
              <w:rPr>
                <w:rFonts w:hint="eastAsia" w:ascii="楷体_GB2312" w:eastAsia="楷体_GB2312"/>
                <w:sz w:val="24"/>
              </w:rPr>
            </w:pPr>
            <w:r>
              <w:rPr>
                <w:rFonts w:hint="eastAsia" w:ascii="楷体_GB2312" w:eastAsia="楷体_GB2312"/>
                <w:sz w:val="24"/>
              </w:rPr>
              <w:t>如是，请详述发生了什么事情：</w:t>
            </w:r>
          </w:p>
          <w:p w14:paraId="621845C5">
            <w:pPr>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 xml:space="preserve">一份签证申请曾被拒绝 </w:t>
            </w:r>
          </w:p>
          <w:p w14:paraId="35BDF7CA">
            <w:pPr>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 xml:space="preserve">我曾被驱逐出境 </w:t>
            </w:r>
          </w:p>
          <w:p w14:paraId="0F9778B0">
            <w:pPr>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 xml:space="preserve">我曾被要求离境 </w:t>
            </w:r>
          </w:p>
          <w:p w14:paraId="5EEDEE1D">
            <w:pPr>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 xml:space="preserve">我曾被遣返离境 </w:t>
            </w:r>
          </w:p>
          <w:p w14:paraId="5BF9CFF9">
            <w:pPr>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我曾被拒绝入境</w:t>
            </w:r>
          </w:p>
          <w:p w14:paraId="1C07ECAF">
            <w:pPr>
              <w:rPr>
                <w:rFonts w:hint="eastAsia" w:ascii="楷体_GB2312" w:eastAsia="楷体_GB2312"/>
                <w:sz w:val="24"/>
              </w:rPr>
            </w:pPr>
            <w:r>
              <w:rPr>
                <w:rFonts w:hint="eastAsia" w:ascii="楷体_GB2312" w:eastAsia="楷体_GB2312"/>
                <w:sz w:val="24"/>
              </w:rPr>
              <w:t>日期：   月     年</w:t>
            </w:r>
          </w:p>
          <w:p w14:paraId="260756BB">
            <w:r>
              <w:rPr>
                <w:rFonts w:hint="eastAsia" w:ascii="楷体_GB2312" w:eastAsia="楷体_GB2312"/>
                <w:sz w:val="24"/>
              </w:rPr>
              <w:t>请提供关于所发生的事情的更多详细信息</w:t>
            </w:r>
            <w:r>
              <w:rPr>
                <w:rFonts w:hint="eastAsia" w:ascii="楷体_GB2312" w:eastAsia="楷体_GB2312"/>
                <w:sz w:val="24"/>
                <w:lang w:eastAsia="zh-CN"/>
              </w:rPr>
              <w:t>：</w:t>
            </w:r>
          </w:p>
        </w:tc>
      </w:tr>
      <w:tr w14:paraId="22C83C18">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5058" w:type="dxa"/>
            <w:shd w:val="clear" w:color="auto" w:fill="F4F7FA"/>
            <w:tcMar>
              <w:top w:w="90" w:type="dxa"/>
              <w:left w:w="110" w:type="dxa"/>
              <w:bottom w:w="90" w:type="dxa"/>
              <w:right w:w="110" w:type="dxa"/>
            </w:tcMar>
            <w:vAlign w:val="center"/>
          </w:tcPr>
          <w:p w14:paraId="1CEEFC83">
            <w:pPr>
              <w:spacing w:after="0" w:line="269" w:lineRule="auto"/>
              <w:jc w:val="left"/>
            </w:pPr>
            <w:r>
              <w:rPr>
                <w:rFonts w:hint="eastAsia" w:ascii="楷体_GB2312" w:eastAsia="楷体_GB2312"/>
                <w:sz w:val="24"/>
              </w:rPr>
              <w:t>您是否曾被：</w:t>
            </w:r>
            <w:r>
              <w:rPr>
                <w:rFonts w:hint="eastAsia" w:ascii="楷体_GB2312" w:eastAsia="楷体_GB2312"/>
                <w:b/>
                <w:bCs/>
                <w:color w:val="C00000"/>
                <w:sz w:val="24"/>
              </w:rPr>
              <w:t>英国以外的任何国家拒签？</w:t>
            </w:r>
            <w:r>
              <w:rPr>
                <w:rFonts w:hint="eastAsia" w:ascii="楷体_GB2312" w:eastAsia="楷体_GB2312"/>
                <w:sz w:val="24"/>
              </w:rPr>
              <w:t>英国以外的任何国家驱逐出境？英国以外的任何国家遣返离境？要求离开英国以外的任何国家？英国以外的任何国家拒绝入境？</w:t>
            </w:r>
          </w:p>
        </w:tc>
        <w:tc>
          <w:tcPr>
            <w:tcW w:w="4580" w:type="dxa"/>
            <w:tcMar>
              <w:top w:w="90" w:type="dxa"/>
              <w:left w:w="110" w:type="dxa"/>
              <w:bottom w:w="90" w:type="dxa"/>
              <w:right w:w="110" w:type="dxa"/>
            </w:tcMar>
            <w:vAlign w:val="center"/>
          </w:tcPr>
          <w:p w14:paraId="61FEB735">
            <w:pPr>
              <w:rPr>
                <w:rFonts w:ascii="Noto Sans CJK SC" w:hAnsi="Noto Sans CJK SC" w:eastAsia="Noto Sans CJK SC"/>
                <w:b w:val="0"/>
                <w:sz w:val="19"/>
              </w:rPr>
            </w:pPr>
            <w:r>
              <w:rPr>
                <w:rFonts w:hint="eastAsia" w:eastAsia="宋体"/>
                <w:b w:val="0"/>
                <w:sz w:val="19"/>
                <w:lang w:eastAsia="zh-CN"/>
              </w:rPr>
              <w:t>□</w:t>
            </w:r>
            <w:r>
              <w:rPr>
                <w:rFonts w:hint="eastAsia" w:ascii="楷体_GB2312" w:eastAsia="楷体_GB2312"/>
                <w:sz w:val="24"/>
              </w:rPr>
              <w:t xml:space="preserve">是    </w:t>
            </w:r>
            <w:r>
              <w:rPr>
                <w:rFonts w:hint="eastAsia" w:eastAsia="宋体"/>
                <w:b w:val="0"/>
                <w:sz w:val="19"/>
                <w:lang w:eastAsia="zh-CN"/>
              </w:rPr>
              <w:t>□</w:t>
            </w:r>
            <w:r>
              <w:rPr>
                <w:rFonts w:hint="eastAsia" w:ascii="楷体_GB2312" w:eastAsia="楷体_GB2312"/>
                <w:sz w:val="24"/>
              </w:rPr>
              <w:t>否</w:t>
            </w:r>
            <w:r>
              <w:rPr>
                <w:rFonts w:ascii="Noto Sans CJK SC" w:hAnsi="Noto Sans CJK SC" w:eastAsia="Noto Sans CJK SC"/>
                <w:b w:val="0"/>
                <w:sz w:val="19"/>
              </w:rPr>
              <w:t>：</w:t>
            </w:r>
          </w:p>
          <w:p w14:paraId="3EFFD595">
            <w:pPr>
              <w:rPr>
                <w:rFonts w:hint="eastAsia" w:ascii="楷体_GB2312" w:eastAsia="楷体_GB2312"/>
                <w:sz w:val="24"/>
              </w:rPr>
            </w:pPr>
            <w:r>
              <w:rPr>
                <w:rFonts w:hint="eastAsia" w:ascii="楷体_GB2312" w:eastAsia="楷体_GB2312"/>
                <w:sz w:val="24"/>
              </w:rPr>
              <w:t>如是，请详述发生了什么事情：</w:t>
            </w:r>
          </w:p>
          <w:p w14:paraId="0C1E77CB">
            <w:pPr>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 xml:space="preserve">一份签证申请曾被拒绝 </w:t>
            </w:r>
          </w:p>
          <w:p w14:paraId="49791768">
            <w:pPr>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 xml:space="preserve">我曾被驱逐出境 </w:t>
            </w:r>
          </w:p>
          <w:p w14:paraId="2EF93185">
            <w:pPr>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 xml:space="preserve">我曾被要求离境 </w:t>
            </w:r>
          </w:p>
          <w:p w14:paraId="3BA33057">
            <w:pPr>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 xml:space="preserve">我曾被遣返离境 </w:t>
            </w:r>
          </w:p>
          <w:p w14:paraId="71EA7953">
            <w:pPr>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我曾被拒绝入境</w:t>
            </w:r>
          </w:p>
          <w:p w14:paraId="50031B79">
            <w:pPr>
              <w:rPr>
                <w:rFonts w:hint="eastAsia" w:ascii="楷体_GB2312" w:eastAsia="楷体_GB2312"/>
                <w:sz w:val="24"/>
              </w:rPr>
            </w:pPr>
            <w:r>
              <w:rPr>
                <w:rFonts w:hint="eastAsia" w:ascii="楷体_GB2312" w:eastAsia="楷体_GB2312"/>
                <w:sz w:val="24"/>
              </w:rPr>
              <w:t>日期：   月     年</w:t>
            </w:r>
          </w:p>
          <w:p w14:paraId="2D42EE72">
            <w:pPr>
              <w:rPr>
                <w:rFonts w:hint="eastAsia" w:eastAsia="楷体_GB2312"/>
                <w:lang w:eastAsia="zh-CN"/>
              </w:rPr>
            </w:pPr>
            <w:r>
              <w:rPr>
                <w:rFonts w:hint="eastAsia" w:ascii="楷体_GB2312" w:eastAsia="楷体_GB2312"/>
                <w:sz w:val="24"/>
              </w:rPr>
              <w:t>请提供关于所发生的事情的更多详细信息</w:t>
            </w:r>
            <w:r>
              <w:rPr>
                <w:rFonts w:hint="eastAsia" w:ascii="楷体_GB2312" w:eastAsia="楷体_GB2312"/>
                <w:sz w:val="24"/>
                <w:lang w:eastAsia="zh-CN"/>
              </w:rPr>
              <w:t>：</w:t>
            </w:r>
          </w:p>
        </w:tc>
      </w:tr>
      <w:tr w14:paraId="0F0795E4">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5058" w:type="dxa"/>
            <w:shd w:val="clear" w:color="auto" w:fill="F4F7FA"/>
            <w:tcMar>
              <w:top w:w="90" w:type="dxa"/>
              <w:left w:w="110" w:type="dxa"/>
              <w:bottom w:w="90" w:type="dxa"/>
              <w:right w:w="110" w:type="dxa"/>
            </w:tcMar>
            <w:vAlign w:val="center"/>
          </w:tcPr>
          <w:p w14:paraId="001E77B7">
            <w:r>
              <w:rPr>
                <w:rFonts w:hint="eastAsia" w:ascii="楷体_GB2312" w:eastAsia="楷体_GB2312"/>
                <w:sz w:val="24"/>
              </w:rPr>
              <w:t>您是</w:t>
            </w:r>
            <w:r>
              <w:rPr>
                <w:rFonts w:ascii="楷体_GB2312" w:eastAsia="楷体_GB2312"/>
                <w:sz w:val="24"/>
              </w:rPr>
              <w:t>否有以下</w:t>
            </w:r>
            <w:r>
              <w:rPr>
                <w:rFonts w:hint="eastAsia" w:ascii="楷体_GB2312" w:eastAsia="楷体_GB2312"/>
                <w:sz w:val="24"/>
              </w:rPr>
              <w:t>情况</w:t>
            </w:r>
            <w:r>
              <w:rPr>
                <w:rFonts w:ascii="楷体_GB2312" w:eastAsia="楷体_GB2312"/>
                <w:sz w:val="24"/>
              </w:rPr>
              <w:t>：</w:t>
            </w:r>
            <w:r>
              <w:rPr>
                <w:rFonts w:hint="eastAsia" w:ascii="楷体_GB2312" w:eastAsia="楷体_GB2312"/>
                <w:sz w:val="24"/>
              </w:rPr>
              <w:t>非法进入英国、在签证有效期或入境许可之后留在英国、违反了您的许可条件，例如，未经许可工作或未经许可而获得公共资金、在申请签证时给出虚假信息进入或留在</w:t>
            </w:r>
            <w:r>
              <w:rPr>
                <w:rFonts w:ascii="楷体_GB2312" w:eastAsia="楷体_GB2312"/>
                <w:sz w:val="24"/>
              </w:rPr>
              <w:t>英国</w:t>
            </w:r>
            <w:r>
              <w:rPr>
                <w:rFonts w:hint="eastAsia" w:ascii="楷体_GB2312" w:eastAsia="楷体_GB2312"/>
                <w:sz w:val="24"/>
              </w:rPr>
              <w:t>、以任何其他方式违反了英国移民法，</w:t>
            </w:r>
            <w:r>
              <w:rPr>
                <w:rFonts w:ascii="楷体_GB2312" w:eastAsia="楷体_GB2312"/>
                <w:sz w:val="24"/>
              </w:rPr>
              <w:t>如有，请</w:t>
            </w:r>
            <w:r>
              <w:rPr>
                <w:rFonts w:hint="eastAsia" w:ascii="楷体_GB2312" w:eastAsia="楷体_GB2312"/>
                <w:sz w:val="24"/>
              </w:rPr>
              <w:t>选择：</w:t>
            </w:r>
          </w:p>
        </w:tc>
        <w:tc>
          <w:tcPr>
            <w:tcW w:w="4580" w:type="dxa"/>
            <w:tcMar>
              <w:top w:w="90" w:type="dxa"/>
              <w:left w:w="110" w:type="dxa"/>
              <w:bottom w:w="90" w:type="dxa"/>
              <w:right w:w="110" w:type="dxa"/>
            </w:tcMar>
            <w:vAlign w:val="center"/>
          </w:tcPr>
          <w:p w14:paraId="7BDE1475">
            <w:pPr>
              <w:rPr>
                <w:rFonts w:ascii="楷体_GB2312" w:eastAsia="楷体_GB2312"/>
                <w:sz w:val="24"/>
              </w:rPr>
            </w:pPr>
            <w:r>
              <w:rPr>
                <w:rFonts w:hint="eastAsia" w:eastAsia="宋体"/>
                <w:b w:val="0"/>
                <w:sz w:val="19"/>
                <w:lang w:eastAsia="zh-CN"/>
              </w:rPr>
              <w:t>□</w:t>
            </w:r>
            <w:r>
              <w:rPr>
                <w:rFonts w:hint="eastAsia" w:ascii="楷体_GB2312" w:eastAsia="楷体_GB2312"/>
                <w:sz w:val="24"/>
              </w:rPr>
              <w:t>我非法进入英国</w:t>
            </w:r>
          </w:p>
          <w:p w14:paraId="375BB537">
            <w:pPr>
              <w:rPr>
                <w:rFonts w:ascii="楷体_GB2312" w:eastAsia="楷体_GB2312"/>
                <w:sz w:val="24"/>
              </w:rPr>
            </w:pPr>
            <w:r>
              <w:rPr>
                <w:rFonts w:hint="eastAsia" w:eastAsia="宋体"/>
                <w:b w:val="0"/>
                <w:sz w:val="19"/>
                <w:lang w:eastAsia="zh-CN"/>
              </w:rPr>
              <w:t>□</w:t>
            </w:r>
            <w:r>
              <w:rPr>
                <w:rFonts w:hint="eastAsia" w:ascii="楷体_GB2312" w:eastAsia="楷体_GB2312"/>
                <w:sz w:val="24"/>
              </w:rPr>
              <w:t>我留在英国的签证/许可有效期超出</w:t>
            </w:r>
          </w:p>
          <w:p w14:paraId="25950586">
            <w:pPr>
              <w:rPr>
                <w:rFonts w:ascii="楷体_GB2312" w:eastAsia="楷体_GB2312"/>
                <w:sz w:val="24"/>
              </w:rPr>
            </w:pPr>
            <w:r>
              <w:rPr>
                <w:rFonts w:hint="eastAsia" w:eastAsia="宋体"/>
                <w:b w:val="0"/>
                <w:sz w:val="19"/>
                <w:lang w:eastAsia="zh-CN"/>
              </w:rPr>
              <w:t>□</w:t>
            </w:r>
            <w:r>
              <w:rPr>
                <w:rFonts w:hint="eastAsia" w:ascii="楷体_GB2312" w:eastAsia="楷体_GB2312"/>
                <w:sz w:val="24"/>
              </w:rPr>
              <w:t xml:space="preserve">我违反了许可条件 </w:t>
            </w:r>
          </w:p>
          <w:p w14:paraId="3417CAE4">
            <w:pPr>
              <w:rPr>
                <w:rFonts w:hint="eastAsia" w:ascii="楷体_GB2312" w:eastAsia="楷体_GB2312"/>
                <w:sz w:val="24"/>
              </w:rPr>
            </w:pPr>
            <w:r>
              <w:rPr>
                <w:rFonts w:hint="eastAsia" w:eastAsia="宋体"/>
                <w:b w:val="0"/>
                <w:sz w:val="19"/>
                <w:lang w:eastAsia="zh-CN"/>
              </w:rPr>
              <w:t>□</w:t>
            </w:r>
            <w:r>
              <w:rPr>
                <w:rFonts w:hint="eastAsia" w:ascii="楷体_GB2312" w:eastAsia="楷体_GB2312"/>
                <w:sz w:val="24"/>
              </w:rPr>
              <w:t>申请签证时我提供了虚假信息进入或留在</w:t>
            </w:r>
            <w:r>
              <w:rPr>
                <w:rFonts w:ascii="楷体_GB2312" w:eastAsia="楷体_GB2312"/>
                <w:sz w:val="24"/>
              </w:rPr>
              <w:t>英国</w:t>
            </w:r>
          </w:p>
          <w:p w14:paraId="40E43D44">
            <w:r>
              <w:rPr>
                <w:rFonts w:hint="eastAsia" w:eastAsia="宋体"/>
                <w:b w:val="0"/>
                <w:sz w:val="19"/>
                <w:lang w:eastAsia="zh-CN"/>
              </w:rPr>
              <w:t>□</w:t>
            </w:r>
            <w:r>
              <w:rPr>
                <w:rFonts w:hint="eastAsia" w:ascii="楷体_GB2312" w:eastAsia="楷体_GB2312"/>
                <w:sz w:val="24"/>
              </w:rPr>
              <w:t>其他</w:t>
            </w:r>
            <w:r>
              <w:rPr>
                <w:rFonts w:hint="eastAsia" w:ascii="楷体_GB2312" w:eastAsia="楷体_GB2312"/>
                <w:sz w:val="24"/>
                <w:lang w:eastAsia="zh-CN"/>
              </w:rPr>
              <w:t>，</w:t>
            </w:r>
            <w:r>
              <w:rPr>
                <w:rFonts w:hint="eastAsia" w:ascii="楷体_GB2312" w:eastAsia="楷体_GB2312"/>
                <w:sz w:val="24"/>
              </w:rPr>
              <w:t>并</w:t>
            </w:r>
            <w:r>
              <w:rPr>
                <w:rFonts w:ascii="楷体_GB2312" w:eastAsia="楷体_GB2312"/>
                <w:sz w:val="24"/>
              </w:rPr>
              <w:t>提供</w:t>
            </w:r>
            <w:r>
              <w:rPr>
                <w:rFonts w:hint="eastAsia" w:ascii="楷体_GB2312" w:eastAsia="楷体_GB2312"/>
                <w:sz w:val="24"/>
              </w:rPr>
              <w:t>日期及详情（月/年）：</w:t>
            </w:r>
          </w:p>
        </w:tc>
      </w:tr>
      <w:tr w14:paraId="5B6F56FD">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5058" w:type="dxa"/>
            <w:shd w:val="clear" w:color="auto" w:fill="F4F7FA"/>
            <w:tcMar>
              <w:top w:w="90" w:type="dxa"/>
              <w:left w:w="110" w:type="dxa"/>
              <w:bottom w:w="90" w:type="dxa"/>
              <w:right w:w="110" w:type="dxa"/>
            </w:tcMar>
            <w:vAlign w:val="center"/>
          </w:tcPr>
          <w:p w14:paraId="292C78C5">
            <w:pPr>
              <w:spacing w:after="0" w:line="269" w:lineRule="auto"/>
              <w:jc w:val="left"/>
            </w:pPr>
            <w:r>
              <w:rPr>
                <w:rFonts w:hint="eastAsia" w:ascii="楷体_GB2312" w:eastAsia="楷体_GB2312"/>
                <w:sz w:val="24"/>
              </w:rPr>
              <w:t>您是否参与了或涉嫌参与了战争罪、反人类罪或种族灭绝罪？</w:t>
            </w:r>
          </w:p>
        </w:tc>
        <w:tc>
          <w:tcPr>
            <w:tcW w:w="4580" w:type="dxa"/>
            <w:tcMar>
              <w:top w:w="90" w:type="dxa"/>
              <w:left w:w="110" w:type="dxa"/>
              <w:bottom w:w="90" w:type="dxa"/>
              <w:right w:w="110" w:type="dxa"/>
            </w:tcMar>
            <w:vAlign w:val="center"/>
          </w:tcPr>
          <w:p w14:paraId="330A4635">
            <w:r>
              <w:rPr>
                <w:rFonts w:hint="eastAsia" w:eastAsia="宋体"/>
                <w:b w:val="0"/>
                <w:sz w:val="19"/>
                <w:lang w:eastAsia="zh-CN"/>
              </w:rPr>
              <w:t>□</w:t>
            </w:r>
            <w:r>
              <w:rPr>
                <w:rFonts w:hint="eastAsia" w:ascii="楷体_GB2312" w:eastAsia="楷体_GB2312"/>
                <w:sz w:val="24"/>
              </w:rPr>
              <w:t xml:space="preserve">是    </w:t>
            </w:r>
            <w:r>
              <w:rPr>
                <w:rFonts w:hint="eastAsia" w:eastAsia="宋体"/>
                <w:b w:val="0"/>
                <w:sz w:val="19"/>
                <w:lang w:eastAsia="zh-CN"/>
              </w:rPr>
              <w:t>□</w:t>
            </w:r>
            <w:r>
              <w:rPr>
                <w:rFonts w:hint="eastAsia" w:ascii="楷体_GB2312" w:eastAsia="楷体_GB2312"/>
                <w:sz w:val="24"/>
              </w:rPr>
              <w:t>否</w:t>
            </w:r>
            <w:r>
              <w:rPr>
                <w:rFonts w:ascii="Noto Sans CJK SC" w:hAnsi="Noto Sans CJK SC" w:eastAsia="Noto Sans CJK SC"/>
                <w:b w:val="0"/>
                <w:sz w:val="19"/>
              </w:rPr>
              <w:br w:type="textWrapping"/>
            </w:r>
            <w:r>
              <w:rPr>
                <w:rFonts w:ascii="Noto Sans CJK SC" w:hAnsi="Noto Sans CJK SC" w:eastAsia="Noto Sans CJK SC"/>
                <w:b w:val="0"/>
                <w:sz w:val="19"/>
              </w:rPr>
              <w:t>如是，详情：________________________________________</w:t>
            </w:r>
          </w:p>
        </w:tc>
      </w:tr>
      <w:tr w14:paraId="4B84F305">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5058" w:type="dxa"/>
            <w:shd w:val="clear" w:color="auto" w:fill="F4F7FA"/>
            <w:tcMar>
              <w:top w:w="90" w:type="dxa"/>
              <w:left w:w="110" w:type="dxa"/>
              <w:bottom w:w="90" w:type="dxa"/>
              <w:right w:w="110" w:type="dxa"/>
            </w:tcMar>
            <w:vAlign w:val="center"/>
          </w:tcPr>
          <w:p w14:paraId="1FE67763">
            <w:pPr>
              <w:spacing w:after="0" w:line="269" w:lineRule="auto"/>
              <w:jc w:val="left"/>
            </w:pPr>
            <w:r>
              <w:rPr>
                <w:rFonts w:hint="eastAsia" w:ascii="楷体_GB2312" w:eastAsia="楷体_GB2312"/>
                <w:sz w:val="24"/>
              </w:rPr>
              <w:t xml:space="preserve">您是否在任何国家曾参与、支持或鼓励恐怖主义活动？ </w:t>
            </w:r>
          </w:p>
        </w:tc>
        <w:tc>
          <w:tcPr>
            <w:tcW w:w="4580" w:type="dxa"/>
            <w:tcMar>
              <w:top w:w="90" w:type="dxa"/>
              <w:left w:w="110" w:type="dxa"/>
              <w:bottom w:w="90" w:type="dxa"/>
              <w:right w:w="110" w:type="dxa"/>
            </w:tcMar>
            <w:vAlign w:val="center"/>
          </w:tcPr>
          <w:p w14:paraId="5CAA8263">
            <w:pPr>
              <w:spacing w:after="0" w:line="269" w:lineRule="auto"/>
              <w:jc w:val="left"/>
            </w:pPr>
            <w:r>
              <w:rPr>
                <w:rFonts w:hint="eastAsia" w:eastAsia="宋体"/>
                <w:b w:val="0"/>
                <w:sz w:val="19"/>
                <w:lang w:eastAsia="zh-CN"/>
              </w:rPr>
              <w:t>□</w:t>
            </w:r>
            <w:r>
              <w:rPr>
                <w:rFonts w:hint="eastAsia" w:ascii="楷体_GB2312" w:eastAsia="楷体_GB2312"/>
                <w:sz w:val="24"/>
              </w:rPr>
              <w:t xml:space="preserve">是    </w:t>
            </w:r>
            <w:r>
              <w:rPr>
                <w:rFonts w:hint="eastAsia" w:eastAsia="宋体"/>
                <w:b w:val="0"/>
                <w:sz w:val="19"/>
                <w:lang w:eastAsia="zh-CN"/>
              </w:rPr>
              <w:t>□</w:t>
            </w:r>
            <w:r>
              <w:rPr>
                <w:rFonts w:hint="eastAsia" w:ascii="楷体_GB2312" w:eastAsia="楷体_GB2312"/>
                <w:sz w:val="24"/>
              </w:rPr>
              <w:t>否</w:t>
            </w:r>
            <w:r>
              <w:rPr>
                <w:rFonts w:ascii="Noto Sans CJK SC" w:hAnsi="Noto Sans CJK SC" w:eastAsia="Noto Sans CJK SC"/>
                <w:b w:val="0"/>
                <w:sz w:val="19"/>
              </w:rPr>
              <w:br w:type="textWrapping"/>
            </w:r>
            <w:r>
              <w:rPr>
                <w:rFonts w:ascii="Noto Sans CJK SC" w:hAnsi="Noto Sans CJK SC" w:eastAsia="Noto Sans CJK SC"/>
                <w:b w:val="0"/>
                <w:sz w:val="19"/>
              </w:rPr>
              <w:t>如是，详情：________________________________________</w:t>
            </w:r>
          </w:p>
        </w:tc>
      </w:tr>
      <w:tr w14:paraId="34DBD4C4">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5058" w:type="dxa"/>
            <w:shd w:val="clear" w:color="auto" w:fill="F4F7FA"/>
            <w:tcMar>
              <w:top w:w="90" w:type="dxa"/>
              <w:left w:w="110" w:type="dxa"/>
              <w:bottom w:w="90" w:type="dxa"/>
              <w:right w:w="110" w:type="dxa"/>
            </w:tcMar>
            <w:vAlign w:val="center"/>
          </w:tcPr>
          <w:p w14:paraId="3865F144">
            <w:pPr>
              <w:spacing w:after="0" w:line="269" w:lineRule="auto"/>
              <w:jc w:val="left"/>
            </w:pPr>
            <w:r>
              <w:rPr>
                <w:rFonts w:hint="eastAsia" w:ascii="楷体_GB2312" w:eastAsia="楷体_GB2312"/>
                <w:sz w:val="24"/>
              </w:rPr>
              <w:t xml:space="preserve">您是否曾是一个被认为与恐怖主义有关的组织的成员或支持者？ </w:t>
            </w:r>
          </w:p>
        </w:tc>
        <w:tc>
          <w:tcPr>
            <w:tcW w:w="4580" w:type="dxa"/>
            <w:tcMar>
              <w:top w:w="90" w:type="dxa"/>
              <w:left w:w="110" w:type="dxa"/>
              <w:bottom w:w="90" w:type="dxa"/>
              <w:right w:w="110" w:type="dxa"/>
            </w:tcMar>
            <w:vAlign w:val="center"/>
          </w:tcPr>
          <w:p w14:paraId="1D3839C3">
            <w:pPr>
              <w:spacing w:after="0" w:line="269" w:lineRule="auto"/>
              <w:jc w:val="left"/>
            </w:pPr>
            <w:r>
              <w:rPr>
                <w:rFonts w:hint="eastAsia" w:eastAsia="宋体"/>
                <w:b w:val="0"/>
                <w:sz w:val="19"/>
                <w:lang w:eastAsia="zh-CN"/>
              </w:rPr>
              <w:t>□</w:t>
            </w:r>
            <w:r>
              <w:rPr>
                <w:rFonts w:hint="eastAsia" w:ascii="楷体_GB2312" w:eastAsia="楷体_GB2312"/>
                <w:sz w:val="24"/>
              </w:rPr>
              <w:t xml:space="preserve">是    </w:t>
            </w:r>
            <w:r>
              <w:rPr>
                <w:rFonts w:hint="eastAsia" w:eastAsia="宋体"/>
                <w:b w:val="0"/>
                <w:sz w:val="19"/>
                <w:lang w:eastAsia="zh-CN"/>
              </w:rPr>
              <w:t>□</w:t>
            </w:r>
            <w:r>
              <w:rPr>
                <w:rFonts w:hint="eastAsia" w:ascii="楷体_GB2312" w:eastAsia="楷体_GB2312"/>
                <w:sz w:val="24"/>
              </w:rPr>
              <w:t>否</w:t>
            </w:r>
            <w:r>
              <w:rPr>
                <w:rFonts w:ascii="Noto Sans CJK SC" w:hAnsi="Noto Sans CJK SC" w:eastAsia="Noto Sans CJK SC"/>
                <w:b w:val="0"/>
                <w:sz w:val="19"/>
              </w:rPr>
              <w:br w:type="textWrapping"/>
            </w:r>
            <w:r>
              <w:rPr>
                <w:rFonts w:ascii="Noto Sans CJK SC" w:hAnsi="Noto Sans CJK SC" w:eastAsia="Noto Sans CJK SC"/>
                <w:b w:val="0"/>
                <w:sz w:val="19"/>
              </w:rPr>
              <w:t>如是，详情：________________________________________</w:t>
            </w:r>
          </w:p>
        </w:tc>
      </w:tr>
      <w:tr w14:paraId="2F78E0D1">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trHeight w:val="1199" w:hRule="atLeast"/>
          <w:jc w:val="center"/>
        </w:trPr>
        <w:tc>
          <w:tcPr>
            <w:tcW w:w="5058" w:type="dxa"/>
            <w:shd w:val="clear" w:color="auto" w:fill="F4F7FA"/>
            <w:tcMar>
              <w:top w:w="90" w:type="dxa"/>
              <w:left w:w="110" w:type="dxa"/>
              <w:bottom w:w="90" w:type="dxa"/>
              <w:right w:w="110" w:type="dxa"/>
            </w:tcMar>
            <w:vAlign w:val="center"/>
          </w:tcPr>
          <w:p w14:paraId="386816B5">
            <w:pPr>
              <w:spacing w:after="0" w:line="269" w:lineRule="auto"/>
              <w:jc w:val="left"/>
            </w:pPr>
            <w:r>
              <w:rPr>
                <w:rFonts w:hint="eastAsia" w:ascii="楷体_GB2312" w:eastAsia="楷体_GB2312"/>
                <w:sz w:val="24"/>
              </w:rPr>
              <w:t>您是否以任何方式或通过任何媒体表示过为恐怖主义暴力辩解或对其进行美化、或可能鼓励他人做出恐怖主义或其它严重犯罪行为的观点吗？</w:t>
            </w:r>
          </w:p>
        </w:tc>
        <w:tc>
          <w:tcPr>
            <w:tcW w:w="4580" w:type="dxa"/>
            <w:tcMar>
              <w:top w:w="90" w:type="dxa"/>
              <w:left w:w="110" w:type="dxa"/>
              <w:bottom w:w="90" w:type="dxa"/>
              <w:right w:w="110" w:type="dxa"/>
            </w:tcMar>
            <w:vAlign w:val="center"/>
          </w:tcPr>
          <w:p w14:paraId="7D145283">
            <w:pPr>
              <w:spacing w:after="0" w:line="269" w:lineRule="auto"/>
              <w:jc w:val="left"/>
            </w:pPr>
            <w:r>
              <w:rPr>
                <w:rFonts w:hint="eastAsia" w:eastAsia="宋体"/>
                <w:b w:val="0"/>
                <w:sz w:val="19"/>
                <w:lang w:eastAsia="zh-CN"/>
              </w:rPr>
              <w:t>□</w:t>
            </w:r>
            <w:r>
              <w:rPr>
                <w:rFonts w:hint="eastAsia" w:ascii="楷体_GB2312" w:eastAsia="楷体_GB2312"/>
                <w:sz w:val="24"/>
              </w:rPr>
              <w:t xml:space="preserve">是    </w:t>
            </w:r>
            <w:r>
              <w:rPr>
                <w:rFonts w:hint="eastAsia" w:eastAsia="宋体"/>
                <w:b w:val="0"/>
                <w:sz w:val="19"/>
                <w:lang w:eastAsia="zh-CN"/>
              </w:rPr>
              <w:t>□</w:t>
            </w:r>
            <w:r>
              <w:rPr>
                <w:rFonts w:hint="eastAsia" w:ascii="楷体_GB2312" w:eastAsia="楷体_GB2312"/>
                <w:sz w:val="24"/>
              </w:rPr>
              <w:t>否</w:t>
            </w:r>
            <w:r>
              <w:rPr>
                <w:rFonts w:ascii="Noto Sans CJK SC" w:hAnsi="Noto Sans CJK SC" w:eastAsia="Noto Sans CJK SC"/>
                <w:b w:val="0"/>
                <w:sz w:val="19"/>
              </w:rPr>
              <w:br w:type="textWrapping"/>
            </w:r>
            <w:r>
              <w:rPr>
                <w:rFonts w:ascii="Noto Sans CJK SC" w:hAnsi="Noto Sans CJK SC" w:eastAsia="Noto Sans CJK SC"/>
                <w:b w:val="0"/>
                <w:sz w:val="19"/>
              </w:rPr>
              <w:t>如是，详情：________________________________________</w:t>
            </w:r>
          </w:p>
        </w:tc>
      </w:tr>
      <w:tr w14:paraId="659AFBD2">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jc w:val="center"/>
        </w:trPr>
        <w:tc>
          <w:tcPr>
            <w:tcW w:w="5058" w:type="dxa"/>
            <w:shd w:val="clear" w:color="auto" w:fill="F4F7FA"/>
            <w:tcMar>
              <w:top w:w="90" w:type="dxa"/>
              <w:left w:w="110" w:type="dxa"/>
              <w:bottom w:w="90" w:type="dxa"/>
              <w:right w:w="110" w:type="dxa"/>
            </w:tcMar>
            <w:vAlign w:val="center"/>
          </w:tcPr>
          <w:p w14:paraId="4F74E2A6">
            <w:pPr>
              <w:spacing w:after="0" w:line="269" w:lineRule="auto"/>
              <w:jc w:val="left"/>
            </w:pPr>
            <w:r>
              <w:rPr>
                <w:rFonts w:hint="eastAsia" w:ascii="楷体_GB2312" w:eastAsia="楷体_GB2312"/>
                <w:sz w:val="24"/>
              </w:rPr>
              <w:t>您是否曾为以下类型机构工作：</w:t>
            </w:r>
            <w:r>
              <w:rPr>
                <w:rFonts w:hint="eastAsia" w:ascii="楷体_GB2312" w:eastAsia="楷体_GB2312"/>
                <w:sz w:val="24"/>
              </w:rPr>
              <w:sym w:font="Symbol" w:char="F09F"/>
            </w:r>
            <w:r>
              <w:rPr>
                <w:rFonts w:hint="eastAsia" w:ascii="楷体_GB2312" w:eastAsia="楷体_GB2312"/>
                <w:sz w:val="24"/>
              </w:rPr>
              <w:t xml:space="preserve">武装部队（包括国民服役） </w:t>
            </w:r>
            <w:r>
              <w:rPr>
                <w:rFonts w:hint="eastAsia" w:ascii="楷体_GB2312" w:eastAsia="楷体_GB2312"/>
                <w:sz w:val="24"/>
              </w:rPr>
              <w:sym w:font="Symbol" w:char="F09F"/>
            </w:r>
            <w:r>
              <w:rPr>
                <w:rFonts w:hint="eastAsia" w:ascii="楷体_GB2312" w:eastAsia="楷体_GB2312"/>
                <w:sz w:val="24"/>
              </w:rPr>
              <w:t xml:space="preserve">政府（包括公共或民政管理） </w:t>
            </w:r>
            <w:r>
              <w:rPr>
                <w:rFonts w:hint="eastAsia" w:ascii="楷体_GB2312" w:eastAsia="楷体_GB2312"/>
                <w:sz w:val="24"/>
              </w:rPr>
              <w:sym w:font="Symbol" w:char="F09F"/>
            </w:r>
            <w:r>
              <w:rPr>
                <w:rFonts w:hint="eastAsia" w:ascii="楷体_GB2312" w:eastAsia="楷体_GB2312"/>
                <w:sz w:val="24"/>
              </w:rPr>
              <w:t xml:space="preserve">传媒机构 </w:t>
            </w:r>
            <w:r>
              <w:rPr>
                <w:rFonts w:hint="eastAsia" w:ascii="楷体_GB2312" w:eastAsia="楷体_GB2312"/>
                <w:sz w:val="24"/>
              </w:rPr>
              <w:sym w:font="Symbol" w:char="F09F"/>
            </w:r>
            <w:r>
              <w:rPr>
                <w:rFonts w:hint="eastAsia" w:ascii="楷体_GB2312" w:eastAsia="楷体_GB2312"/>
                <w:sz w:val="24"/>
              </w:rPr>
              <w:t xml:space="preserve">安全机构（包括警察和私人保安公司） </w:t>
            </w:r>
            <w:r>
              <w:rPr>
                <w:rFonts w:hint="eastAsia" w:ascii="楷体_GB2312" w:eastAsia="楷体_GB2312"/>
                <w:sz w:val="24"/>
              </w:rPr>
              <w:sym w:font="Symbol" w:char="F09F"/>
            </w:r>
            <w:r>
              <w:rPr>
                <w:rFonts w:hint="eastAsia" w:ascii="楷体_GB2312" w:eastAsia="楷体_GB2312"/>
                <w:sz w:val="24"/>
              </w:rPr>
              <w:t xml:space="preserve">司法机构（包括担任法官或裁判官 </w:t>
            </w:r>
          </w:p>
        </w:tc>
        <w:tc>
          <w:tcPr>
            <w:tcW w:w="4580" w:type="dxa"/>
            <w:tcMar>
              <w:top w:w="90" w:type="dxa"/>
              <w:left w:w="110" w:type="dxa"/>
              <w:bottom w:w="90" w:type="dxa"/>
              <w:right w:w="110" w:type="dxa"/>
            </w:tcMar>
            <w:vAlign w:val="center"/>
          </w:tcPr>
          <w:p w14:paraId="21C3B526">
            <w:pPr>
              <w:spacing w:after="0" w:line="269" w:lineRule="auto"/>
              <w:jc w:val="left"/>
            </w:pPr>
            <w:r>
              <w:rPr>
                <w:rFonts w:hint="eastAsia" w:eastAsia="宋体"/>
                <w:b w:val="0"/>
                <w:sz w:val="19"/>
                <w:lang w:eastAsia="zh-CN"/>
              </w:rPr>
              <w:t>□</w:t>
            </w:r>
            <w:r>
              <w:rPr>
                <w:rFonts w:hint="eastAsia" w:ascii="楷体_GB2312" w:eastAsia="楷体_GB2312"/>
                <w:sz w:val="24"/>
              </w:rPr>
              <w:t xml:space="preserve">是    </w:t>
            </w:r>
            <w:r>
              <w:rPr>
                <w:rFonts w:hint="eastAsia" w:eastAsia="宋体"/>
                <w:b w:val="0"/>
                <w:sz w:val="19"/>
                <w:lang w:eastAsia="zh-CN"/>
              </w:rPr>
              <w:t>□</w:t>
            </w:r>
            <w:r>
              <w:rPr>
                <w:rFonts w:hint="eastAsia" w:ascii="楷体_GB2312" w:eastAsia="楷体_GB2312"/>
                <w:sz w:val="24"/>
              </w:rPr>
              <w:t>否</w:t>
            </w:r>
            <w:r>
              <w:rPr>
                <w:rFonts w:ascii="Noto Sans CJK SC" w:hAnsi="Noto Sans CJK SC" w:eastAsia="Noto Sans CJK SC"/>
                <w:b w:val="0"/>
                <w:sz w:val="19"/>
              </w:rPr>
              <w:br w:type="textWrapping"/>
            </w:r>
            <w:r>
              <w:rPr>
                <w:rFonts w:ascii="Noto Sans CJK SC" w:hAnsi="Noto Sans CJK SC" w:eastAsia="Noto Sans CJK SC"/>
                <w:b w:val="0"/>
                <w:sz w:val="19"/>
              </w:rPr>
              <w:t>如是，详情：________________________________________</w:t>
            </w:r>
          </w:p>
        </w:tc>
      </w:tr>
    </w:tbl>
    <w:p w14:paraId="42A00ACC">
      <w:pPr>
        <w:spacing w:after="20"/>
      </w:pPr>
    </w:p>
    <w:tbl>
      <w:tblPr>
        <w:tblStyle w:val="32"/>
        <w:tblW w:w="0" w:type="auto"/>
        <w:jc w:val="center"/>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Layout w:type="fixed"/>
        <w:tblCellMar>
          <w:top w:w="0" w:type="dxa"/>
          <w:left w:w="108" w:type="dxa"/>
          <w:bottom w:w="0" w:type="dxa"/>
          <w:right w:w="108" w:type="dxa"/>
        </w:tblCellMar>
      </w:tblPr>
      <w:tblGrid>
        <w:gridCol w:w="5080"/>
        <w:gridCol w:w="4558"/>
      </w:tblGrid>
      <w:tr w14:paraId="40369E2E">
        <w:tblPrEx>
          <w:tblBorders>
            <w:top w:val="single" w:color="B7C9D6" w:sz="4" w:space="0"/>
            <w:left w:val="single" w:color="B7C9D6" w:sz="4" w:space="0"/>
            <w:bottom w:val="single" w:color="B7C9D6" w:sz="4" w:space="0"/>
            <w:right w:val="single" w:color="B7C9D6" w:sz="4" w:space="0"/>
            <w:insideH w:val="single" w:color="B7C9D6" w:sz="4" w:space="0"/>
            <w:insideV w:val="single" w:color="B7C9D6" w:sz="4" w:space="0"/>
          </w:tblBorders>
          <w:tblCellMar>
            <w:top w:w="0" w:type="dxa"/>
            <w:left w:w="108" w:type="dxa"/>
            <w:bottom w:w="0" w:type="dxa"/>
            <w:right w:w="108" w:type="dxa"/>
          </w:tblCellMar>
        </w:tblPrEx>
        <w:trPr>
          <w:cantSplit/>
          <w:trHeight w:val="1127" w:hRule="atLeast"/>
          <w:jc w:val="center"/>
        </w:trPr>
        <w:tc>
          <w:tcPr>
            <w:tcW w:w="5080" w:type="dxa"/>
            <w:shd w:val="clear" w:color="auto" w:fill="F4F7FA"/>
            <w:tcMar>
              <w:top w:w="90" w:type="dxa"/>
              <w:left w:w="110" w:type="dxa"/>
              <w:bottom w:w="90" w:type="dxa"/>
              <w:right w:w="110" w:type="dxa"/>
            </w:tcMar>
            <w:vAlign w:val="center"/>
          </w:tcPr>
          <w:p w14:paraId="71EEB6CD">
            <w:pPr>
              <w:spacing w:after="0" w:line="269" w:lineRule="auto"/>
              <w:jc w:val="left"/>
              <w:rPr>
                <w:rFonts w:hint="eastAsia" w:eastAsia="楷体_GB2312"/>
                <w:lang w:val="en-US" w:eastAsia="zh-CN"/>
              </w:rPr>
            </w:pPr>
            <w:r>
              <w:rPr>
                <w:rFonts w:hint="eastAsia" w:ascii="楷体_GB2312" w:eastAsia="楷体_GB2312"/>
                <w:sz w:val="24"/>
              </w:rPr>
              <w:t>如果您想添加更多信息，您可以写在</w:t>
            </w:r>
            <w:r>
              <w:rPr>
                <w:rFonts w:hint="eastAsia" w:ascii="楷体_GB2312" w:eastAsia="楷体_GB2312"/>
                <w:sz w:val="24"/>
                <w:lang w:val="en-US" w:eastAsia="zh-CN"/>
              </w:rPr>
              <w:t>这里</w:t>
            </w:r>
          </w:p>
        </w:tc>
        <w:tc>
          <w:tcPr>
            <w:tcW w:w="4558" w:type="dxa"/>
            <w:tcMar>
              <w:top w:w="90" w:type="dxa"/>
              <w:left w:w="110" w:type="dxa"/>
              <w:bottom w:w="90" w:type="dxa"/>
              <w:right w:w="110" w:type="dxa"/>
            </w:tcMar>
            <w:vAlign w:val="center"/>
          </w:tcPr>
          <w:p w14:paraId="3FC74B0F">
            <w:pPr>
              <w:spacing w:after="0" w:line="269" w:lineRule="auto"/>
              <w:jc w:val="left"/>
            </w:pPr>
            <w:r>
              <w:rPr>
                <w:rFonts w:ascii="Noto Sans CJK SC" w:hAnsi="Noto Sans CJK SC" w:eastAsia="Noto Sans CJK SC"/>
                <w:b w:val="0"/>
                <w:sz w:val="19"/>
              </w:rPr>
              <w:br w:type="textWrapping"/>
            </w:r>
            <w:r>
              <w:rPr>
                <w:rFonts w:ascii="Noto Sans CJK SC" w:hAnsi="Noto Sans CJK SC" w:eastAsia="Noto Sans CJK SC"/>
                <w:b w:val="0"/>
                <w:sz w:val="19"/>
              </w:rPr>
              <w:br w:type="textWrapping"/>
            </w:r>
            <w:r>
              <w:rPr>
                <w:rFonts w:ascii="Noto Sans CJK SC" w:hAnsi="Noto Sans CJK SC" w:eastAsia="Noto Sans CJK SC"/>
                <w:b w:val="0"/>
                <w:sz w:val="19"/>
              </w:rPr>
              <w:br w:type="textWrapping"/>
            </w:r>
          </w:p>
        </w:tc>
      </w:tr>
    </w:tbl>
    <w:p w14:paraId="52CCB274">
      <w:pPr>
        <w:spacing w:after="20"/>
      </w:pPr>
    </w:p>
    <w:sectPr>
      <w:footerReference r:id="rId5" w:type="default"/>
      <w:pgSz w:w="11906" w:h="16838"/>
      <w:pgMar w:top="850" w:right="1134" w:bottom="850" w:left="1134" w:header="454" w:footer="454"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oto Sans CJK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B0417">
    <w:pPr>
      <w:pStyle w:val="2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D626BA"/>
    <w:multiLevelType w:val="singleLevel"/>
    <w:tmpl w:val="92D626BA"/>
    <w:lvl w:ilvl="0" w:tentative="0">
      <w:start w:val="1"/>
      <w:numFmt w:val="decimal"/>
      <w:lvlText w:val="%1."/>
      <w:lvlJc w:val="left"/>
      <w:pPr>
        <w:tabs>
          <w:tab w:val="left" w:pos="312"/>
        </w:tabs>
      </w:pPr>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560357F"/>
    <w:rsid w:val="05E80E12"/>
    <w:rsid w:val="25BD151C"/>
    <w:rsid w:val="2EBC0E9B"/>
    <w:rsid w:val="30697CE3"/>
    <w:rsid w:val="42EE47F2"/>
    <w:rsid w:val="44926DCF"/>
    <w:rsid w:val="4BFD628E"/>
    <w:rsid w:val="565A588A"/>
    <w:rsid w:val="5A4174A6"/>
    <w:rsid w:val="5E5D4D06"/>
    <w:rsid w:val="684246D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80" w:line="269" w:lineRule="auto"/>
    </w:pPr>
    <w:rPr>
      <w:rFonts w:ascii="Noto Sans CJK SC" w:hAnsi="Noto Sans CJK SC" w:eastAsia="Noto Sans CJK SC" w:cstheme="minorBidi"/>
      <w:sz w:val="19"/>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1866</Words>
  <Characters>2326</Characters>
  <Lines>0</Lines>
  <Paragraphs>0</Paragraphs>
  <TotalTime>12</TotalTime>
  <ScaleCrop>false</ScaleCrop>
  <LinksUpToDate>false</LinksUpToDate>
  <CharactersWithSpaces>2609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鑫华（山东）出入境服务有限公司</dc:creator>
  <dc:description>generated by python-docx</dc:description>
  <cp:lastModifiedBy>shidan</cp:lastModifiedBy>
  <dcterms:modified xsi:type="dcterms:W3CDTF">2026-08-05T14:35:02Z</dcterms:modified>
  <dc:subject>英国访问签证客户信息收集表</dc:subject>
  <dc:title>英国访问签证个人信息表（客户清晰版）</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eyJoZGlkIjoiN2ExNzZkZWFkMzcyM2QxOWViYWNhZDJlMjU2ZTEyZTEiLCJ1c2VySWQiOiIzOTAwOTA1MDMifQ==</vt:lpwstr>
  </property>
  <property fmtid="{D5CDD505-2E9C-101B-9397-08002B2CF9AE}" pid="3" name="KSOProductBuildVer">
    <vt:lpwstr>2052-12.1.0.26895</vt:lpwstr>
  </property>
  <property fmtid="{D5CDD505-2E9C-101B-9397-08002B2CF9AE}" pid="4" name="ICV">
    <vt:lpwstr>20600BD82CBB40CBB5DDAA6C360B5DF1_13</vt:lpwstr>
  </property>
</Properties>
</file>